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eed8" w14:textId="15ce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20 декабря 2024 года № 172 "О бюджете поселка Актас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25 сентября 2025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Саранского городского маслихата от 20 декабря 2024 года № 172 "О бюджете поселка Актас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согласно приложению 1,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927 611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98 008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826 143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969 959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-42 348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42 348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42 348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№233 от 25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от 20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