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89ab" w14:textId="e998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Гулшат и Саяк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2025 года № 26/210.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посҰлка Гулшат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106 400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1 310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105 090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106 450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бюджета поселка Гулшат на 2026 год предусмотрены cубвенции в сумме 105 090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посҰлка Саяк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149 751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109 467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6 594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33 690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161 171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- 11 420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11 420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11 420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00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бюджета поселка Саяк на 2026 год предусмотрены cубвенции в сумме 3 690 тысяч тенге.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2026 год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2026 год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Балхашского городского маслихата Карагандинской области от 29.05.2026 </w:t>
      </w:r>
      <w:r>
        <w:rPr>
          <w:rFonts w:ascii="Times New Roman"/>
          <w:b w:val="false"/>
          <w:i w:val="false"/>
          <w:color w:val="ff0000"/>
          <w:sz w:val="28"/>
        </w:rPr>
        <w:t>№ 30/243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№26/210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