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f668" w14:textId="017f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городу Балхаш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19 декабря 2025 года № 64/02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городу Балхаш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Балхаша"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Балхаш.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"19"декабря 2025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городу Балхаш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одного услугополучателя в день,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