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c5b0c1" w14:textId="0c5b0c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образовании избирательных участков на территории города Балхаш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акима города Балхаш Карагандинской области от 30 июля 2025 года № 3-Р.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Конституционного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выборах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местном государственном управлении и самоуправлении в Республике Казахстан", аким города Балхаш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 города Балхаш №2 от 04 декабря 2023 года.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Образовать избирательные участки на территории города Балхаш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№1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решения.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Сатаев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"СОГЛАСОВАНО":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Балхашская городская 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избирательная комиссия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 акима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города Балхаш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июня 2026 года № 1-р</w:t>
            </w:r>
          </w:p>
        </w:tc>
      </w:tr>
    </w:tbl>
    <w:bookmarkStart w:name="z30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– в редакции решения акима города Балхаш Карагандинской области от 22.06.2026 </w:t>
      </w:r>
      <w:r>
        <w:rPr>
          <w:rFonts w:ascii="Times New Roman"/>
          <w:b w:val="false"/>
          <w:i w:val="false"/>
          <w:color w:val="ff0000"/>
          <w:sz w:val="28"/>
        </w:rPr>
        <w:t>№ 1-р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дня его первого официального опубликования).</w:t>
      </w:r>
    </w:p>
    <w:bookmarkEnd w:id="7"/>
    <w:bookmarkStart w:name="z13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191 Центр – коммунальное государственное учреждение "Централизованная библиотечная система г. Балхаш", переулок Калмыкова, 3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Алимжанова, дома № 3А, 4, 5, 6, 7, 8, 10, 12А;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Калмыкова, дома № 1/1, 1/2, 1/3, 3, 4, 4А, 4Б, 5;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Бокейханова, дома № 7, 7А.</w:t>
      </w:r>
    </w:p>
    <w:bookmarkEnd w:id="12"/>
    <w:bookmarkStart w:name="z18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192 Центр – коммунальное государственное учреждение "Общеобразовательная школа №10" отдела образования города Балхаш Управления образования Карагандинской области, улица Желтоксан, 4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Алимжанова, дом № 3;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Бокейханова, дома № 1, 2, 3, 4, 6, 10, 12, 14;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Сейфуллина, дома № 10, 12, 16;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Желтоксан, дома № 1, 2, 3, 5.</w:t>
      </w:r>
    </w:p>
    <w:bookmarkEnd w:id="18"/>
    <w:bookmarkStart w:name="z24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193 Центр – коммунальное государственное учреждение "Общеобразовательная школа № 9" отдела образования города Балхаш Управления образования Карагандинской области, улица Сейфуллина, 5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Алимжанова, дом № 12;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Абая, дома № 10, 12, 14;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Сейфуллина, дома № 1, 2, 3, 4, 4А, 7, 9, 13, 15;</w:t>
      </w:r>
    </w:p>
    <w:bookmarkEnd w:id="23"/>
    <w:bookmarkStart w:name="z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Бокейханова, дома № 9, 11, 16, 18.</w:t>
      </w:r>
    </w:p>
    <w:bookmarkEnd w:id="24"/>
    <w:bookmarkStart w:name="z30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194 Центр – коммунальное государственное учреждение "Общеобразовательная школа имени Б.Момышулы" отдела образования города Балхаш Управления образования Карагандинской области, улица Бокейханова, 17</w:t>
      </w:r>
    </w:p>
    <w:bookmarkEnd w:id="25"/>
    <w:bookmarkStart w:name="z3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26"/>
    <w:bookmarkStart w:name="z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Бокейханова, дома № 15, 19, 21, 27, 31, 33;</w:t>
      </w:r>
    </w:p>
    <w:bookmarkEnd w:id="27"/>
    <w:bookmarkStart w:name="z3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Абая, дома № 2, 3, 4, 5, 6, 7, 8, 9, 11, 13, 15, 17, 19, 21, 23, 25, 27;</w:t>
      </w:r>
    </w:p>
    <w:bookmarkEnd w:id="28"/>
    <w:bookmarkStart w:name="z3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Островского, дома № 2, 4, 6, 8, 10, 12, 16, 18, 20, 22, 24, 26, 28, 30;</w:t>
      </w:r>
    </w:p>
    <w:bookmarkEnd w:id="29"/>
    <w:bookmarkStart w:name="z3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Алимжанова, дома № 14, 16, 17, 18, 19, 20;</w:t>
      </w:r>
    </w:p>
    <w:bookmarkEnd w:id="30"/>
    <w:bookmarkStart w:name="z3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Мысшылар, дома № 1, 2, 3, 4, 4А, 5, 6, 7, 8, 9, 10, 11, 12, 13, 14, 15, 16, 19, 21;</w:t>
      </w:r>
    </w:p>
    <w:bookmarkEnd w:id="31"/>
    <w:bookmarkStart w:name="z3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изолятор временного содержания государственное учреждение "Отдел полиции города Балхаша Департамента полиции Карагандинской области Министерства внутренних дел Республики Казахстан".</w:t>
      </w:r>
    </w:p>
    <w:bookmarkEnd w:id="32"/>
    <w:bookmarkStart w:name="z38" w:id="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195 Центр – коммунальное государственное учреждение "Школа-лицей № 15 имени А. Букейханова" отдела образования города Балхаш Управления образования Карагандинской области, микрорайон Шашубая, 11А</w:t>
      </w:r>
    </w:p>
    <w:bookmarkEnd w:id="33"/>
    <w:bookmarkStart w:name="z3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34"/>
    <w:bookmarkStart w:name="z4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Агыбай батыра, дома № 18, 20, 22, 24;</w:t>
      </w:r>
    </w:p>
    <w:bookmarkEnd w:id="35"/>
    <w:bookmarkStart w:name="z4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Караменде би, дома № 2, 4, 6;</w:t>
      </w:r>
    </w:p>
    <w:bookmarkEnd w:id="36"/>
    <w:bookmarkStart w:name="z4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Уалиханова, дома № 7, 9;</w:t>
      </w:r>
    </w:p>
    <w:bookmarkEnd w:id="37"/>
    <w:bookmarkStart w:name="z4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Абая, дома № 31, 33, 35;</w:t>
      </w:r>
    </w:p>
    <w:bookmarkEnd w:id="38"/>
    <w:bookmarkStart w:name="z4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К. Томпиева, дома № 1, 2, 3, 4, 5, 6, 7;</w:t>
      </w:r>
    </w:p>
    <w:bookmarkEnd w:id="39"/>
    <w:bookmarkStart w:name="z4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К. Байсеитовой, дом № 12;</w:t>
      </w:r>
    </w:p>
    <w:bookmarkEnd w:id="40"/>
    <w:bookmarkStart w:name="z4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микрорайон Шашубая, дома № 1, 2, 3, 3Б, 3Г, 3/2, 16, 23.</w:t>
      </w:r>
    </w:p>
    <w:bookmarkEnd w:id="41"/>
    <w:bookmarkStart w:name="z47" w:id="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196 Центр – частное учреждение Политехнический колледж корпорации "Казахмыс", улица Абая, 36</w:t>
      </w:r>
    </w:p>
    <w:bookmarkEnd w:id="42"/>
    <w:bookmarkStart w:name="z4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43"/>
    <w:bookmarkStart w:name="z4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Агыбай батыра, дома № 1, 2, 4, 5, 6, 7, 8, 9, 10, 14;</w:t>
      </w:r>
    </w:p>
    <w:bookmarkEnd w:id="44"/>
    <w:bookmarkStart w:name="z5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Абая, дома № 16, 18, 20, 22, 22А, 24, 28, 30;</w:t>
      </w:r>
    </w:p>
    <w:bookmarkEnd w:id="45"/>
    <w:bookmarkStart w:name="z5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Желтоксан, дом № 7;</w:t>
      </w:r>
    </w:p>
    <w:bookmarkEnd w:id="46"/>
    <w:bookmarkStart w:name="z5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К. Байсеитовой, дома № 7, 8;</w:t>
      </w:r>
    </w:p>
    <w:bookmarkEnd w:id="47"/>
    <w:bookmarkStart w:name="z5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Сейфуллина, дома № 18, 19, 21, 22;</w:t>
      </w:r>
    </w:p>
    <w:bookmarkEnd w:id="48"/>
    <w:bookmarkStart w:name="z54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197 Центр - коммунальное государственное учреждение "Специализированная школа "Зияткер" Управления образования Карагандинской области, улица Ж.Әбуғалиева, 3</w:t>
      </w:r>
    </w:p>
    <w:bookmarkEnd w:id="49"/>
    <w:bookmarkStart w:name="z5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50"/>
    <w:bookmarkStart w:name="z56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Молдагуловой, дома № 1, 2, 3, 4, 5, 6;</w:t>
      </w:r>
    </w:p>
    <w:bookmarkEnd w:id="51"/>
    <w:bookmarkStart w:name="z57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Абая, дома № 38, 40;</w:t>
      </w:r>
    </w:p>
    <w:bookmarkEnd w:id="52"/>
    <w:bookmarkStart w:name="z58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Ж. Абугалиева, дома № 1, 5, 7 (общежитие);</w:t>
      </w:r>
    </w:p>
    <w:bookmarkEnd w:id="53"/>
    <w:bookmarkStart w:name="z5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Желтоксан, дома № 8, 9, 10, 11, 12, 13, 14;</w:t>
      </w:r>
    </w:p>
    <w:bookmarkEnd w:id="54"/>
    <w:bookmarkStart w:name="z6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Сейфуллина, дома № 24, 26, 30, 31, 32, 32А, 33, 35;</w:t>
      </w:r>
    </w:p>
    <w:bookmarkEnd w:id="55"/>
    <w:bookmarkStart w:name="z6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К. Байсеитовой, дома № 3, 4.</w:t>
      </w:r>
    </w:p>
    <w:bookmarkEnd w:id="56"/>
    <w:bookmarkStart w:name="z62" w:id="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198 Коммунальное государственное казенное предприятие "Дворец школьников имени Ағыбай батыра" отдела образования города Балхаш Управления образования Карагандинской области, улица Абая, 45</w:t>
      </w:r>
    </w:p>
    <w:bookmarkEnd w:id="57"/>
    <w:bookmarkStart w:name="z6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58"/>
    <w:bookmarkStart w:name="z6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Уалиханова, дома № 2, 3, 4, 6, 8;</w:t>
      </w:r>
    </w:p>
    <w:bookmarkEnd w:id="59"/>
    <w:bookmarkStart w:name="z6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Караменде би, дома № 8, 10, 16;</w:t>
      </w:r>
    </w:p>
    <w:bookmarkEnd w:id="60"/>
    <w:bookmarkStart w:name="z66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Ж. Абугалиева, дома № 15 (общежитие), 16, 17, 18, 19, 20, 22, 24, 26, 28, 30, 33;</w:t>
      </w:r>
    </w:p>
    <w:bookmarkEnd w:id="61"/>
    <w:bookmarkStart w:name="z67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Абая, дома № 37, 41, 43,44;</w:t>
      </w:r>
    </w:p>
    <w:bookmarkEnd w:id="62"/>
    <w:bookmarkStart w:name="z68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Казбековой, дома № 1, 2, 3, 4, 5, 6, 7, 8, 9, 10, 11, 13.</w:t>
      </w:r>
    </w:p>
    <w:bookmarkEnd w:id="63"/>
    <w:bookmarkStart w:name="z69" w:id="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№199 Центр – коммунальное государственное учреждение "Общеобразовательная школа № 1" отдела образования города Балхаш Управления образования Карагандинской области, улица Абая, 56</w:t>
      </w:r>
    </w:p>
    <w:bookmarkEnd w:id="64"/>
    <w:bookmarkStart w:name="z70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65"/>
    <w:bookmarkStart w:name="z71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Братьев Мусиных, дом № 17;</w:t>
      </w:r>
    </w:p>
    <w:bookmarkEnd w:id="66"/>
    <w:bookmarkStart w:name="z72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Караменде би, дома № 22, 24, 26, 28, 30, 32, 34, 36, 38, 40, 42, 44, 46, 48, 50, 52, 54, 56, 58, 60, 62, 64, 66, 68, 70;</w:t>
      </w:r>
    </w:p>
    <w:bookmarkEnd w:id="67"/>
    <w:bookmarkStart w:name="z73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Сейфуллина, дома № 40, 42, 44, 46, 48, 57, 58, 59, 61, 63, 63А, 65, 65А, 65Б;</w:t>
      </w:r>
    </w:p>
    <w:bookmarkEnd w:id="68"/>
    <w:bookmarkStart w:name="z74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Абая, дома № 49, 51, 53, 55, 57, 59, 61, 63, 64, 65, 66, 67, 68, 69, 70А, 71, 72, 73, 74, 75, 76, 77, 78, 78А, 79, 80, 81, 82А, 83, 84, 85, 86, 87, 90, 92;</w:t>
      </w:r>
    </w:p>
    <w:bookmarkEnd w:id="69"/>
    <w:bookmarkStart w:name="z75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Подсадника, дома № 1, 2, 3, 4, 5, 6, 7, 8, 9, 10, 11, 12, 13, 14, 14А, 15, 16, 16А, 18, 20, 22, 24, 26, 30, 32, 34, 36, 38, 40, 42, 46, 48, 50, 54;</w:t>
      </w:r>
    </w:p>
    <w:bookmarkEnd w:id="70"/>
    <w:bookmarkStart w:name="z76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Макаренко, дома № 1, 2, 3, 4, 5, 6, 8, 9, 10, 12;</w:t>
      </w:r>
    </w:p>
    <w:bookmarkEnd w:id="71"/>
    <w:bookmarkStart w:name="z77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Амангельди, дома № 13, 14, 15, 18, 19, 20, 21;</w:t>
      </w:r>
    </w:p>
    <w:bookmarkEnd w:id="72"/>
    <w:bookmarkStart w:name="z78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Пушкина, дома № 1, 2, 3, 4, 5, 6, 7, 8, 9, 10, 11, 12, 13, 14, 15, 16, 17, 18, 19, 20, 21, 22, 23, 24, 25, 26, 27, 28;</w:t>
      </w:r>
    </w:p>
    <w:bookmarkEnd w:id="73"/>
    <w:bookmarkStart w:name="z79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Казбековой, дома № 18, 19, 20, 22, 23, 24, 25, 26, 27, 28, 29, 30, 31, 32, 33, 34, 35, 36, 37, 38, 39, 40, 41, 42, 43, 44, 45, 46, 47, 48, 49, 50, 51, 52, 53, 54, 55, 56, 57, 59;</w:t>
      </w:r>
    </w:p>
    <w:bookmarkEnd w:id="74"/>
    <w:bookmarkStart w:name="z80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Некрасова, дома № 1, 2, 3, 4, 5, 6, 7, 8, 9, 10, 11, 12, 13, 14, 15, 16, 17, 18, 19, 20, 21, 22, 23, 24, 25, 26, 27;</w:t>
      </w:r>
    </w:p>
    <w:bookmarkEnd w:id="75"/>
    <w:bookmarkStart w:name="z81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Шашубая, дома № 1, 2, 3, 4, 5, 6, 7, 7А, 8, 9, 10, 10/1, 10/2, 11, 13, 15;</w:t>
      </w:r>
    </w:p>
    <w:bookmarkEnd w:id="76"/>
    <w:bookmarkStart w:name="z82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Чайковского, дома № 1, 2, 3, 3А, 3Б, 4, 4А, 5, 5А, 5/1, 5/2, 6, 6/1, 6/2, 7, 7/1, 7/2, 8, 9, 10, 11, 11/1, 11/2, 12, 13, 14,14/5, 15, 15/2, 16, 17, 17/3, 22.</w:t>
      </w:r>
    </w:p>
    <w:bookmarkEnd w:id="77"/>
    <w:bookmarkStart w:name="z83" w:id="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200 Центр – коммунальное государственное учреждение "Общеобразовательная школа № 5" отдела образования города Балхаш Управления образования Карагандинской области, улица Желтоксан, 17</w:t>
      </w:r>
    </w:p>
    <w:bookmarkEnd w:id="78"/>
    <w:bookmarkStart w:name="z84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79"/>
    <w:bookmarkStart w:name="z85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Ж. Абугалиева, дома № 2, 4, 6, 8, 10, 12;</w:t>
      </w:r>
    </w:p>
    <w:bookmarkEnd w:id="80"/>
    <w:bookmarkStart w:name="z86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Абая, дома № 46, 48, 50, 52, 58, 60, 62;</w:t>
      </w:r>
    </w:p>
    <w:bookmarkEnd w:id="81"/>
    <w:bookmarkStart w:name="z87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Амангельди, дома № 1, 3, 4, 5, 6, 8, 9, 10;</w:t>
      </w:r>
    </w:p>
    <w:bookmarkEnd w:id="82"/>
    <w:bookmarkStart w:name="z88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Желтоксан, дома № 15, 16, 18;</w:t>
      </w:r>
    </w:p>
    <w:bookmarkEnd w:id="83"/>
    <w:bookmarkStart w:name="z89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Сейфуллина, дома № 34 (общежитие), 36, 36А, 41, 43, 45, 47, 49, 51, 53, 55;</w:t>
      </w:r>
    </w:p>
    <w:bookmarkEnd w:id="84"/>
    <w:bookmarkStart w:name="z90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квартал Ардагер, дома № 1, 2, 3, 4, 5, 6, 7, 9, 10, 11, 12, 13, 14, 15, 16,17В, 19В, 20/2;</w:t>
      </w:r>
    </w:p>
    <w:bookmarkEnd w:id="85"/>
    <w:bookmarkStart w:name="z91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квартал Геофизиков;</w:t>
      </w:r>
    </w:p>
    <w:bookmarkEnd w:id="86"/>
    <w:bookmarkStart w:name="z92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квартал Шиліауыз, Ақшоқы.</w:t>
      </w:r>
    </w:p>
    <w:bookmarkEnd w:id="87"/>
    <w:bookmarkStart w:name="z93" w:id="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201 Центр – коммунальное государственное предприятие "Многопрофильная больница города Балхаш" управления здравоохранения Карагандинской области, квартал Шипагер 13</w:t>
      </w:r>
    </w:p>
    <w:bookmarkEnd w:id="88"/>
    <w:bookmarkStart w:name="z94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89"/>
    <w:bookmarkStart w:name="z95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квартал Шипагер.</w:t>
      </w:r>
    </w:p>
    <w:bookmarkEnd w:id="90"/>
    <w:bookmarkStart w:name="z96" w:id="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202 Центр – коммунальное государственное предприятие на праве хозяйственного ведения "Высший медицинский колледж" города Балхаш управления здравоохранения Карагандинской области, улица Желтоксан, 23</w:t>
      </w:r>
    </w:p>
    <w:bookmarkEnd w:id="91"/>
    <w:bookmarkStart w:name="z97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92"/>
    <w:bookmarkStart w:name="z98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Братьев Мусиных, дома № 1, 2, 3, 4, 5, 7, 9;</w:t>
      </w:r>
    </w:p>
    <w:bookmarkEnd w:id="93"/>
    <w:bookmarkStart w:name="z99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Желтоксан, дом № 23 (общежитие медицинского колледжа);</w:t>
      </w:r>
    </w:p>
    <w:bookmarkEnd w:id="94"/>
    <w:bookmarkStart w:name="z100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97 квартал, дома № 2, 3, 4, 5, 6, 7, 8;</w:t>
      </w:r>
    </w:p>
    <w:bookmarkEnd w:id="95"/>
    <w:bookmarkStart w:name="z101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Спицына, дома № 1, 3, 7, 9;</w:t>
      </w:r>
    </w:p>
    <w:bookmarkEnd w:id="96"/>
    <w:bookmarkStart w:name="z102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Токырауын, дома № 1, 2, 3, 4, 5, 6, 7, 8, 9, 11, 13;</w:t>
      </w:r>
    </w:p>
    <w:bookmarkEnd w:id="97"/>
    <w:bookmarkStart w:name="z103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Миллера, дома № 1, 2, 3, 4, 5, 6, 7, 8;</w:t>
      </w:r>
    </w:p>
    <w:bookmarkEnd w:id="98"/>
    <w:bookmarkStart w:name="z104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микрорайон Казыбек Нуржанов, дом №43,60, 62,74,75,77,106,106/1,117;</w:t>
      </w:r>
    </w:p>
    <w:bookmarkEnd w:id="99"/>
    <w:bookmarkStart w:name="z105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 микрорайон, дома №1,8,11,14,19, 29, 32, 35 А,50, 57,74,79,82,88,96;</w:t>
      </w:r>
    </w:p>
    <w:bookmarkEnd w:id="100"/>
    <w:bookmarkStart w:name="z106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 микрорайон, дома №15, 16, 17, 18, 19, 20, 21, 22, 23;</w:t>
      </w:r>
    </w:p>
    <w:bookmarkEnd w:id="101"/>
    <w:bookmarkStart w:name="z107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 микрорайон дом №1, 37, 43;</w:t>
      </w:r>
    </w:p>
    <w:bookmarkEnd w:id="102"/>
    <w:bookmarkStart w:name="z108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 микрорайон, дома № 1, 2, 2Д, 3, 4, 5, 6, 7, 8, 7/1,13, 34, 39, 41,49,58;</w:t>
      </w:r>
    </w:p>
    <w:bookmarkEnd w:id="103"/>
    <w:bookmarkStart w:name="z109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 микрорайон, дом №1, 7, 18, 41,56, 90, 100,111, 122,123, 147;</w:t>
      </w:r>
    </w:p>
    <w:bookmarkEnd w:id="104"/>
    <w:bookmarkStart w:name="z110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Южный, дома № 2, 3, 4, 5, 6, 7, 8.</w:t>
      </w:r>
    </w:p>
    <w:bookmarkEnd w:id="105"/>
    <w:bookmarkStart w:name="z111" w:id="1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203 Центр – коммунальное государственное учреждение "Детская юношеская спортивная школа" отдела культуры, развития языков, физической культуры и спорта города Балхаш переулок Чайковского, 14/1</w:t>
      </w:r>
    </w:p>
    <w:bookmarkEnd w:id="106"/>
    <w:bookmarkStart w:name="z112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107"/>
    <w:bookmarkStart w:name="z113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Братьев Мусиных, дома № 8, 9, 10, 11, 12, 14, 18, 20, 22, 24;</w:t>
      </w:r>
    </w:p>
    <w:bookmarkEnd w:id="108"/>
    <w:bookmarkStart w:name="z114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К. Сатпаева, дома № 6, 7, 8, 9;</w:t>
      </w:r>
    </w:p>
    <w:bookmarkEnd w:id="109"/>
    <w:bookmarkStart w:name="z115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Абая, дома № 91А, 91Б, 94, 96, 100;</w:t>
      </w:r>
    </w:p>
    <w:bookmarkEnd w:id="110"/>
    <w:bookmarkStart w:name="z116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микрорайон М. Русакова, дома № 1, 2;</w:t>
      </w:r>
    </w:p>
    <w:bookmarkEnd w:id="111"/>
    <w:bookmarkStart w:name="z117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Подсадника, дома № 17, 19, 21, 23, 25, 27, 28, 29,40;</w:t>
      </w:r>
    </w:p>
    <w:bookmarkEnd w:id="112"/>
    <w:bookmarkStart w:name="z118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Сейфуллина, дома № 50, 52, 54, 56, 56/1, 56/2, 73/3, 73/4</w:t>
      </w:r>
    </w:p>
    <w:bookmarkEnd w:id="113"/>
    <w:bookmarkStart w:name="z119" w:id="1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204 Центр – коммунальное государственное учреждение "Школа-гимназия № 7 имени С. Сейфуллина" отдела образования города Балхаш Управления образования Карагандинской области, микрорайон К. Сатпаева, 1</w:t>
      </w:r>
    </w:p>
    <w:bookmarkEnd w:id="114"/>
    <w:bookmarkStart w:name="z120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115"/>
    <w:bookmarkStart w:name="z121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Иванова, дома № 1, 2, 4, 9, 11, 13, 15, 17, 19, 21, 23, 25, 27, 29, 31, 33, 35;</w:t>
      </w:r>
    </w:p>
    <w:bookmarkEnd w:id="116"/>
    <w:bookmarkStart w:name="z122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90 квартал, дома №1/1, 61/2, 50 А;</w:t>
      </w:r>
    </w:p>
    <w:bookmarkEnd w:id="117"/>
    <w:bookmarkStart w:name="z123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Караменде би, дома № 33, 35, 37, 39, 41, 43, 45, 47, 47А, 47Б, 49, 51, 53, 55, 57, 59, 61, 63, 65, 67, 69, 71, 72, 73, 74, 74/1, 74/2, 74/3, 75, 76, 77;</w:t>
      </w:r>
    </w:p>
    <w:bookmarkEnd w:id="118"/>
    <w:bookmarkStart w:name="z124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Сармантайулы, дома № 1, 2, 2Г, 3, 4, 5, 6, 7, 8, 9, 10, 11, 12, 13, 14, 15, 16, 17, 18, 19, 20, 21, 22, 23, 24, 25, 26, 27, 28;</w:t>
      </w:r>
    </w:p>
    <w:bookmarkEnd w:id="119"/>
    <w:bookmarkStart w:name="z125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Н.Орманбетулы, дома № 1, 2, 2/1, 2В, 3, 4, 5, 6, 7, 8, 9, 10, 11, 12, 13, 14, 15, 16, 17, 18, 19, 20, 21, 23, 24, 25, 26, 27, 28;</w:t>
      </w:r>
    </w:p>
    <w:bookmarkEnd w:id="120"/>
    <w:bookmarkStart w:name="z126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Ж. Тулендинова, дома № 1, 2, 3, 4, 5, 6, 7, 8, 9, 10, 11, 12, 13, 14, 15;</w:t>
      </w:r>
    </w:p>
    <w:bookmarkEnd w:id="121"/>
    <w:bookmarkStart w:name="z127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Братьев Мусиных, дома № 28, 33, 34, 35, 36, 37, 38, 39, 40, 41, 42, 43, 44, 45, 46;</w:t>
      </w:r>
    </w:p>
    <w:bookmarkEnd w:id="122"/>
    <w:bookmarkStart w:name="z128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квартал Акшағыл;</w:t>
      </w:r>
    </w:p>
    <w:bookmarkEnd w:id="123"/>
    <w:bookmarkStart w:name="z129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Руханият, дома № 1, 2А, 3, 5, 6, 9, 17А, 17/2;</w:t>
      </w:r>
    </w:p>
    <w:bookmarkEnd w:id="124"/>
    <w:bookmarkStart w:name="z130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участок Старая площадка, дома № 12, 12А, 15, 16, 17, 18;</w:t>
      </w:r>
    </w:p>
    <w:bookmarkEnd w:id="125"/>
    <w:bookmarkStart w:name="z131" w:id="1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№205 Центр – коммунальное государственное учреждение "Школа-гимназия № 7 имени С. Сейфуллина" отдела образования города Балхаш Управления образования Карагандинской области, микрорайон К. Сатпаева, 1</w:t>
      </w:r>
    </w:p>
    <w:bookmarkEnd w:id="126"/>
    <w:bookmarkStart w:name="z132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127"/>
    <w:bookmarkStart w:name="z133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микрорайон К. Сатпаева, дома № 3, 4, 5, 6, 7, 8, 9, 10, 11, 12, 13, 14, 15А.</w:t>
      </w:r>
    </w:p>
    <w:bookmarkEnd w:id="128"/>
    <w:bookmarkStart w:name="z134" w:id="1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206 Центр – коммунальное государственное учреждение "Общеобразовательная школа-интернат имени М. Русакова" отдела образования города Балхаш Управления образования Карагандинской области, улица К. Сатпаева, 5</w:t>
      </w:r>
    </w:p>
    <w:bookmarkEnd w:id="129"/>
    <w:bookmarkStart w:name="z135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130"/>
    <w:bookmarkStart w:name="z136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микрорайон М. Русакова, дома № 3, 4, 5, 6, 7, 8, 9, 10, 11, 12;</w:t>
      </w:r>
    </w:p>
    <w:bookmarkEnd w:id="131"/>
    <w:bookmarkStart w:name="z137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 микрорайон, дома № 1А, 2, 7, 11,12Б, 12В, 12Г, 13, 13А, 14, 15/1;</w:t>
      </w:r>
    </w:p>
    <w:bookmarkEnd w:id="132"/>
    <w:bookmarkStart w:name="z138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 микрорайон, дома № 2, 3, 4, 5, 14, 34, 35, 37, 38, 39, 42, 44, 45, 47, 64;</w:t>
      </w:r>
    </w:p>
    <w:bookmarkEnd w:id="133"/>
    <w:bookmarkStart w:name="z139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 микрорайон, дом № 1;</w:t>
      </w:r>
    </w:p>
    <w:bookmarkEnd w:id="134"/>
    <w:bookmarkStart w:name="z140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К. Сатпаева, дома № 3, 5 (общежитие).</w:t>
      </w:r>
    </w:p>
    <w:bookmarkEnd w:id="135"/>
    <w:bookmarkStart w:name="z141" w:id="1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207 Центр – коммунальное государственное учреждение "Школа-лицей №2 имени Абая" отдела образования города Балхаш Управления образования Карагандинской области, квартал К.Сванкулова, 20</w:t>
      </w:r>
    </w:p>
    <w:bookmarkEnd w:id="136"/>
    <w:bookmarkStart w:name="z142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137"/>
    <w:bookmarkStart w:name="z143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квартал К. Сванкулова, дома № 4, 5, 6, 7, 8, 9, 10;</w:t>
      </w:r>
    </w:p>
    <w:bookmarkEnd w:id="138"/>
    <w:bookmarkStart w:name="z144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Агыбай батыра, дома № 17, 19, 21, 31, 33, 35, 37, 39, 39А;</w:t>
      </w:r>
    </w:p>
    <w:bookmarkEnd w:id="139"/>
    <w:bookmarkStart w:name="z145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Бертіс, дома № 1, 2, 3, 4, 5, 6, 7, 8, 9, 10, 11, 12, 13, 13/1, 14, 15, 16, 17, 18;</w:t>
      </w:r>
    </w:p>
    <w:bookmarkEnd w:id="140"/>
    <w:bookmarkStart w:name="z146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Т. Токтамысова, дома № 1, 2, 3, 4, 5, 6, 7, 8, 8А, 9, 10, 11, 12, 13, 14, 15, 16, 17, 18, 19, 20, 21, 22;</w:t>
      </w:r>
    </w:p>
    <w:bookmarkEnd w:id="141"/>
    <w:bookmarkStart w:name="z147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8-наурыз, дома № 1, 2, 2А, 3, 4, 5, 6, 7, 8, 9, 10, 11, 12;</w:t>
      </w:r>
    </w:p>
    <w:bookmarkEnd w:id="142"/>
    <w:bookmarkStart w:name="z148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Теміржолшылар, дома № 1, 2, 3, 4, 5, 6, 7, 8, 9, 10, 11, 12, 13, 14, 15, 16, 17, 18, 19, 20, 21, 22, 23, 24;</w:t>
      </w:r>
    </w:p>
    <w:bookmarkEnd w:id="143"/>
    <w:bookmarkStart w:name="z149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Ержанова, дома № 1, 2, 3, 4, 4Б, 5, 7, 9, 9Б, 11, 12, 13, 15, 17, 19, 21, 23, 23Б, 25, 26, 27, 29, 34, 40, 42, 43, 44, 47, 49, 51;</w:t>
      </w:r>
    </w:p>
    <w:bookmarkEnd w:id="144"/>
    <w:bookmarkStart w:name="z150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Сарсембаева, дома № 10, 11, 13, 14, 16, 18,19, 20, 24, 26, 27, 30, 32, 34, 36, 40, 46, 48, 53, 55, 56, 58, 61, 62, 63, 64, 66, 67, 68, 70;</w:t>
      </w:r>
    </w:p>
    <w:bookmarkEnd w:id="145"/>
    <w:bookmarkStart w:name="z151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Металлургов, дома № 5, 13, 15, 15/1, 15/2, 16, 16А, 17, 19, 21,22/1, 23, 24, 25, 27, 30, 30А, 32, 33, 34, 35, 36, 37, 38, 39, 39/1, 40, 41, 42, 43, 44, 45, 46, 47, 49, 50, 51, 52, 53, 54, 55, 56, 57, 59, 60, 61, 62, 63, 64, 65, 66, 67, 68, 69, 70, 71, 72, 73, 74, 75, 76, 77, 80;</w:t>
      </w:r>
    </w:p>
    <w:bookmarkEnd w:id="146"/>
    <w:bookmarkStart w:name="z152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Жерұйық, дома № 8, 10, 10/1, 10/2, 11, 12, 12А, 12В, 13, 14, 16, 17, 18, 20, 21, 22, 23, 24, 25, 26, 27, 29, 36, 37, 38, 40, 41, 42, 43, 44, 45, 46, 47, 48, 49, 50, 51, 52, 53, 54, 55, 56;</w:t>
      </w:r>
    </w:p>
    <w:bookmarkEnd w:id="147"/>
    <w:bookmarkStart w:name="z153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Жамбыла, дома № 1, 2, 3, 4, 5, 6, 7.</w:t>
      </w:r>
    </w:p>
    <w:bookmarkEnd w:id="148"/>
    <w:bookmarkStart w:name="z154" w:id="1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№208 Центр – коммунальное государственное учреждение "Школа-лицей № 2 имени Абая" отдела образования города Балхаш Карагандинской области, квартал Сванкулова, 20</w:t>
      </w:r>
    </w:p>
    <w:bookmarkEnd w:id="149"/>
    <w:bookmarkStart w:name="z155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150"/>
    <w:bookmarkStart w:name="z156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Агыбай батыра, дома № 41, 43, 45, 47, 49, 51, 61, 63, 65, 67, 69, 71, 73, 75, 77, 79, 81, 83, 85, 89, 89/1, 89/2, 91, 91/1, 91/2, 93, 93/1, 93/2, 95, 95/1, 95/2, 97, 97/1, 97/2;</w:t>
      </w:r>
    </w:p>
    <w:bookmarkEnd w:id="151"/>
    <w:bookmarkStart w:name="z157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8-наурыз, дома № 13, 14, 15, 16, 17, 18, 19, 20, 21, 22, 23, 24, 25, 26, 27, 28, 29, 30,30/1, 31, 32, 33, 34, 35, 36, 37, 38, 39, 40, 41, 42, 43, 44, 45, 46, 47, 48, 49, 50, 52, 53, 54, 55, 56, 57, 58, 58/1, 58/2, 59, 60, 60/1, 60/2, 61, 62, 62/1, 62/2, 63, 64, 64/1, 64/2, 65, 67, 69, 71, 73, 75;</w:t>
      </w:r>
    </w:p>
    <w:bookmarkEnd w:id="152"/>
    <w:bookmarkStart w:name="z158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Жамбыла, дома № 8, 9, 10, 11, 12, 14, 15, 16, 17, 18, 19, 19/2, 20, 21, 22, 24, 25, 26, 27, 28, 29, 30, 31, 32, 33, 34, 35, 36, 37, 39, 40, 41, 42/1, 42/2, 43, 43/1, 43/2, 44, 44/2, 45/1, 45/2, 46, 47, 47/1, 47/2, 48, 48/1, 49/1, 49/2, 51, 51/2;</w:t>
      </w:r>
    </w:p>
    <w:bookmarkEnd w:id="153"/>
    <w:bookmarkStart w:name="z159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Ынтымақ, дома № 1, 2, 3, 4, 5, 6, 7, 8, 9, 10, 11, 12, 13, 14, 15, 16, 17, 18, 19, 20, 21, 22, 23, 23А, 24, 25, 26, 27, 28, 29, 30, 31, 32, 33, 34, 35, 36, 37, 38, 39, 40, 41, 42, 43;</w:t>
      </w:r>
    </w:p>
    <w:bookmarkEnd w:id="154"/>
    <w:bookmarkStart w:name="z160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Бокейханова, дома № 40, 41, 42, 43, 44, 45, 46, 47, 48, 49, 50, 51, 52, 53, 54, 56, 57, 58, 60, 62, 63, 64, 66, 67, 68, 69, 70, 71, 71/1, 72, 73, 74, 75, 77, 78, 79, 81, 82, 83, 84, 85, 86, 87, 88, 89, 90, 91, 92, 94, 96,110;</w:t>
      </w:r>
    </w:p>
    <w:bookmarkEnd w:id="155"/>
    <w:bookmarkStart w:name="z161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Гоголя, дома № 1, 2, 3, 4, 4А, 5, 6, 7, 8, 9, 10, 11, 12, 13, 14, 15, 16, 16А, 17, 18, 19, 20, 21, 22, 23, 24, 25, 26, 27, 28, 29, 30, 31, 32, 33, 34, 35, 36, 37, 38, 39, 40, 41, 42, 43, 44, 45, 46, 47, 48, 49;</w:t>
      </w:r>
    </w:p>
    <w:bookmarkEnd w:id="156"/>
    <w:bookmarkStart w:name="z162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Т. Токтамысова, дома № 23, 25, 27, 29, 30, 31, 32, 33, 34, 35, 36, 37, 38, 39, 40, 41, 42, 43, 44, 45, 46, 47, 48, 49, 50, 51, 52, 53, 54, 55, 56, 57, 58, 59, 60, 61, 62, 63, 64, 65, 66, 67, 68, 69, 70, 71, 72, 74, 76, 78, 80;</w:t>
      </w:r>
    </w:p>
    <w:bookmarkEnd w:id="157"/>
    <w:bookmarkStart w:name="z163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микрорайон Жидебай батыра, дома № 1, 2, 3, 4, 5, 7, 9, 11;</w:t>
      </w:r>
    </w:p>
    <w:bookmarkEnd w:id="158"/>
    <w:bookmarkStart w:name="z164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Алимжанова, дома № 25, 28, 29, 30, 31, 36, 39, 40, 41, 43, 44, 45, 46, 47;</w:t>
      </w:r>
    </w:p>
    <w:bookmarkEnd w:id="159"/>
    <w:bookmarkStart w:name="z165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Жерұйық, дома № 58, 60, 62, 64.</w:t>
      </w:r>
    </w:p>
    <w:bookmarkEnd w:id="160"/>
    <w:bookmarkStart w:name="z166" w:id="1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209 Центр – коммунальное государственное казенное предприятие "Дворец школьников имени Агыбай батыра города Балхаш", улица Агыбай батыра, 32</w:t>
      </w:r>
    </w:p>
    <w:bookmarkEnd w:id="161"/>
    <w:bookmarkStart w:name="z167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162"/>
    <w:bookmarkStart w:name="z168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Агыбай батыра, дома № 99, 101, 103, 105, 107, 109, 111, 113, 115;</w:t>
      </w:r>
    </w:p>
    <w:bookmarkEnd w:id="163"/>
    <w:bookmarkStart w:name="z169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Жамбыла, дома № 52, 53, 54, 55, 56, 57, 58, 59, 60, 61, 62, 64, 65, 66, 67, 68, 69;</w:t>
      </w:r>
    </w:p>
    <w:bookmarkEnd w:id="164"/>
    <w:bookmarkStart w:name="z170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8-наурыз, дома № 66, 68, 70, 72, 74, 76, 77, 78, 79, 80, 81, 82, 83, 84, 85, 87, 88, 89, 91, 93;</w:t>
      </w:r>
    </w:p>
    <w:bookmarkEnd w:id="165"/>
    <w:bookmarkStart w:name="z171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Ынтымақ, дома № 44, 45, 46, 47, 48, 49, 50, 51, 52, 53, 54, 55, 56;</w:t>
      </w:r>
    </w:p>
    <w:bookmarkEnd w:id="166"/>
    <w:bookmarkStart w:name="z172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Бокейханова, дома № 93, 95, 97, 98, 99, 100, 101, 102, 103, 104, 105, 106, 107, 108, 109, 110, 111, 112, 113, 114, 115, 116, 117,117/1, 118, 119, 120, 121, 122, 123, 124, 125, 126, 127, 128, 129, 130, 130/1,131, 132, 134, 136;</w:t>
      </w:r>
    </w:p>
    <w:bookmarkEnd w:id="167"/>
    <w:bookmarkStart w:name="z173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Гоголя, дома № 52, 54, 55, 56, 57, 58, 59, 60, 61, 62, 63, 64, 65, 66, 67, 68, 69, 70, 71, 72, 73, 74, 75, 76, 77, 78, 79, 80, 81, 81/1, 82, 83, 84, 85, 86, 87, 88, 89, 90, 91, 92;</w:t>
      </w:r>
    </w:p>
    <w:bookmarkEnd w:id="168"/>
    <w:bookmarkStart w:name="z174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Токтамысова, дома № 77, 79, 81, 83, 85, 86, 87, 88, 89, 90, 91, 92, 93, 94, 95, 96, 97, 98, 99, 100, 101, 102, 104, 106, 107, 108, 111, 112, 113, 114, 115, 116, 117, 118, 119, 120, 121, 122, 123, 124, 129;</w:t>
      </w:r>
    </w:p>
    <w:bookmarkEnd w:id="169"/>
    <w:bookmarkStart w:name="z175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Жазказган, дома № 1, 2, 3, 4, 5, 6, 7, 8, 9, 10, 11, 12, 13, 14, 15, 16, 17, 18, 19, 20, 21, 22, 23, 23А, 24, 25;</w:t>
      </w:r>
    </w:p>
    <w:bookmarkEnd w:id="170"/>
    <w:bookmarkStart w:name="z176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Лермонтова, дома № 1, 2, 3, 4, 5, 6, 7, 8, 9, 10, 11, 12, 12А, 13, 14, 15, 16, 17, 18, 19, 20;</w:t>
      </w:r>
    </w:p>
    <w:bookmarkEnd w:id="171"/>
    <w:bookmarkStart w:name="z177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Шалкар, дома № 1, 3, 4, 5, 6, 7, 8, 9, 9А, 10, 11, 12, 12А, 13, 14, 14А, 15, 16, 17, 18, 20, 21, 22, 23, 24, 25, 26, 27;</w:t>
      </w:r>
    </w:p>
    <w:bookmarkEnd w:id="172"/>
    <w:bookmarkStart w:name="z178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Чехова, дома № 1, 3, 4, 5, 6, 7, 9, 10, 17;</w:t>
      </w:r>
    </w:p>
    <w:bookmarkEnd w:id="173"/>
    <w:bookmarkStart w:name="z179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Теміржолшылар, дома № 25, 26, 27, 28, 29, 30, 31, 32, 33, 34, 35, 36, 37, 38, 39, 40, 41, 42;</w:t>
      </w:r>
    </w:p>
    <w:bookmarkEnd w:id="174"/>
    <w:bookmarkStart w:name="z180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Ержанова, дома № 53, 54, 55, 56, 57, 59, 61, 62, 63, 65, 66, 67, 68, 69, 70, 71, 72, 74, 75, 77, 79, 81, 85, 87, 89, 90, 91, 92, 96, 97, 98;</w:t>
      </w:r>
    </w:p>
    <w:bookmarkEnd w:id="175"/>
    <w:bookmarkStart w:name="z181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Металлургов, дома № 79, 81, 82, 83, 84, 85, 87, 88, 89, 92, 93, 95, 96, 98 А, 99, 101, 102, 103, 106, 107, 109, 110, 112, 114, 115, 116, 117, 118, 119, 120, 121, 122, 123, 124, 125, 126, 127, 128, 129, 130, 131, 132, 134, 136, 138, 140;</w:t>
      </w:r>
    </w:p>
    <w:bookmarkEnd w:id="176"/>
    <w:bookmarkStart w:name="z182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Сарсембаева, дома № 70, 70Б, 71, 72, 73, 74, 75, 77, 78, 79, 80, 81, 82, 84, 85, 86, 87, 88, 89, 91, 92, 94, 96, 97, 98, 99, 100, 101, 102, 105, 109, 110, 111, 112, 113, 114, 116, 118, 120, 122, 124, 128, 129, 130, 133;</w:t>
      </w:r>
    </w:p>
    <w:bookmarkEnd w:id="177"/>
    <w:bookmarkStart w:name="z183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Алимжанова, дома № 48, 50, 52, 53, 54, 55, 57, 58, 59, 62, 63, 64, 65, 66, 67, 68, 69, 70, 72, 73, 74, 75, 76, 77, 78, 80, 81, 82, 83;</w:t>
      </w:r>
    </w:p>
    <w:bookmarkEnd w:id="178"/>
    <w:bookmarkStart w:name="z184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Жерұйық, дома № 57, 59, 61, 63, 65, 66, 67, 68, 69, 70, 71, 72, 73, 74, 75, 76, 77, 78, 79, 80, 81, 82, 83, 84, 85, 86, 87.</w:t>
      </w:r>
    </w:p>
    <w:bookmarkEnd w:id="179"/>
    <w:bookmarkStart w:name="z185" w:id="1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210 Центр – коммунальное государственное учреждение "Школа-лицей имени А. Ермекова" отдела образования города Балхаш Управления образования Карагандинской области, микрорайон Жидебай батыра, 13</w:t>
      </w:r>
    </w:p>
    <w:bookmarkEnd w:id="180"/>
    <w:bookmarkStart w:name="z186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181"/>
    <w:bookmarkStart w:name="z187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Агыбай батыра, дома № 62, 64, 66, 68, 70, 72, 74, 76, 78, 80, 82;</w:t>
      </w:r>
    </w:p>
    <w:bookmarkEnd w:id="182"/>
    <w:bookmarkStart w:name="z188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Жезказган, дома № 32, 34, 35, 36, 37, 38, 39, 40, 41, 42, 43, 44, 45, 46, 47,47Б, 48,48 А, 48/1, 49, 50, 51, 52, 52А, 53, 54, 55, 56;</w:t>
      </w:r>
    </w:p>
    <w:bookmarkEnd w:id="183"/>
    <w:bookmarkStart w:name="z189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Х.Бижанулы, дома № 1, 2, 3, 4, 5, 6, 7, 8, 9, 10, 11, 12, 13, 14, 15, 16, 17;</w:t>
      </w:r>
    </w:p>
    <w:bookmarkEnd w:id="184"/>
    <w:bookmarkStart w:name="z190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Актогай (Уалиханова), дома № 36, 38, 39А, 40, 41, 42, 43, 45, 46, 47, 48, 49, 50, 51, 52, 53, 55, 57;</w:t>
      </w:r>
    </w:p>
    <w:bookmarkEnd w:id="185"/>
    <w:bookmarkStart w:name="z191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М. Маметовой, дома № 1, 2, 3, 4, 5, 6, 7, 8, 9, 10, 11, 12, 13, 14, 15, 16, 17, 18;</w:t>
      </w:r>
    </w:p>
    <w:bookmarkEnd w:id="186"/>
    <w:bookmarkStart w:name="z192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Р. Кошкарбаева, дома № 1, 2, 3, 4, 5, 6, 7, 8, 9, 10, 11, 12, 13, 14, 16, 18, 20, 22;</w:t>
      </w:r>
    </w:p>
    <w:bookmarkEnd w:id="187"/>
    <w:bookmarkStart w:name="z193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Асфандьярова, дома № 1, 2, 3, 4, 5, 6, 7, 8, 9, 10, 11, 12, 13, 14, 15, 16, 17, 18, 19, 20, 21, 22;</w:t>
      </w:r>
    </w:p>
    <w:bookmarkEnd w:id="188"/>
    <w:bookmarkStart w:name="z194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Достоевского, дома № 1, 2, 3, 4, 5, 6, 7, 8, 9, 10, 11, 12, 13, 14, 15, 16, 17, 18, 19, 20, 21;</w:t>
      </w:r>
    </w:p>
    <w:bookmarkEnd w:id="189"/>
    <w:bookmarkStart w:name="z195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Мичурина, дома № 1, 2, 3, 4, 5, 6, 7, 8, 9, 10, 11, 12, 13, 14, 15, 16, 17, 18, 19, 20;</w:t>
      </w:r>
    </w:p>
    <w:bookmarkEnd w:id="190"/>
    <w:bookmarkStart w:name="z196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Сары-Арка, дома № 1, 2, 3, 4, 5, 6, 7, 8, 9, 10, 11, 12, 13, 14, 15, 16, 17, 18, 19, 20, 21, 22, 23, 24, 25, 26, 27, 28, 29, 31;</w:t>
      </w:r>
    </w:p>
    <w:bookmarkEnd w:id="191"/>
    <w:bookmarkStart w:name="z197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О. Щербакова, дома № 1, 3, 4, 5, 6, 7, 8, 9, 10, 11, 12, 13, 14, 15, 16, 17, 18, 19, 20, 22, 24, 28;</w:t>
      </w:r>
    </w:p>
    <w:bookmarkEnd w:id="192"/>
    <w:bookmarkStart w:name="z198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поселок Геологов.</w:t>
      </w:r>
    </w:p>
    <w:bookmarkEnd w:id="193"/>
    <w:bookmarkStart w:name="z199" w:id="1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211 Центр – коммунальное государственное учреждение "Школа-лицей имени А.Ермекова" отдела образования города Балхаш Управления образования Карагандинской области, микрорайон Жидебай батыра, 13</w:t>
      </w:r>
    </w:p>
    <w:bookmarkEnd w:id="194"/>
    <w:bookmarkStart w:name="z200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195"/>
    <w:bookmarkStart w:name="z201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микрорайон Жидебай батыра, дома № 8, 10, 12, 14, 15, 16, 18, 19, 20, 21, 22, 23, 24.</w:t>
      </w:r>
    </w:p>
    <w:bookmarkEnd w:id="196"/>
    <w:bookmarkStart w:name="z202" w:id="1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212 Центр – коммунальное государственное учреждение "Общеобразовательная школа имени Аль-Фараби" отдела образования города Балхаш Управления образования Карагандинской области, микрорайон З. Сабитовой, 1</w:t>
      </w:r>
    </w:p>
    <w:bookmarkEnd w:id="197"/>
    <w:bookmarkStart w:name="z203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198"/>
    <w:bookmarkStart w:name="z204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микрорайон З. Сабитовой, дома № 19, 20, 21, 22, 23, 23а, 24, 25, 26, 27, 28, 29, 30, 31, 32, 33, 34, 35, 36.</w:t>
      </w:r>
    </w:p>
    <w:bookmarkEnd w:id="199"/>
    <w:bookmarkStart w:name="z205" w:id="2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213 Центр – коммунальное государственное учреждение "Общеобразовательная школа имени Аль-Фараби" отдела образования города Балхаш Управления образования Карагандинской области, микрорайон З. Сабитовой, 1</w:t>
      </w:r>
    </w:p>
    <w:bookmarkEnd w:id="200"/>
    <w:bookmarkStart w:name="z206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201"/>
    <w:bookmarkStart w:name="z207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микрорайон З. Сабитовой, дома № 2, 3, 4, 5, 6, 7, 8, 9, 11, 13, 14, 16, 18;</w:t>
      </w:r>
    </w:p>
    <w:bookmarkEnd w:id="202"/>
    <w:bookmarkStart w:name="z208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микрорайон С. Мухамеджанова, дома № 28, 29, 32, 35.</w:t>
      </w:r>
    </w:p>
    <w:bookmarkEnd w:id="203"/>
    <w:bookmarkStart w:name="z209" w:id="2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214 Центр – коммунальное государственное казенное предприятие "Городской спортивный клуб "Балхаш" отдела культуры, развития языков, физической культуры и спорта города Балхаш, улица Караменде би, 31 Г</w:t>
      </w:r>
    </w:p>
    <w:bookmarkEnd w:id="204"/>
    <w:bookmarkStart w:name="z210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205"/>
    <w:bookmarkStart w:name="z211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микрорайон С. Мухамеджанова, дома № 1, 2, 3, 4, 20, 21, 22, 22А, 22Б, 24, 25, 26, 27, 30, 34.</w:t>
      </w:r>
    </w:p>
    <w:bookmarkEnd w:id="206"/>
    <w:bookmarkStart w:name="z212" w:id="2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215 Центр – коммунальное государственное учреждение "Общеобразовательная школа № 4" отдела образования города Балхаш Управления образования Карагандинской области, улица Ж.Абуғалиева, 32</w:t>
      </w:r>
    </w:p>
    <w:bookmarkEnd w:id="207"/>
    <w:bookmarkStart w:name="z213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208"/>
    <w:bookmarkStart w:name="z214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микрорайон С. Мухамеджанова, дома № 5, 6, 7, 8, 9, 11, 12, 13, 14, 15, 16, 16А, 17, 18, 19, 20А;</w:t>
      </w:r>
    </w:p>
    <w:bookmarkEnd w:id="209"/>
    <w:bookmarkStart w:name="z215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Караменде би, дом № 25;</w:t>
      </w:r>
    </w:p>
    <w:bookmarkEnd w:id="210"/>
    <w:bookmarkStart w:name="z216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Республиканское государственное учреждение "Войсковая часть 53898" Министерства обороны Республики Казахстан;</w:t>
      </w:r>
    </w:p>
    <w:bookmarkEnd w:id="211"/>
    <w:bookmarkStart w:name="z217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Республиканское государственное учреждение "Войсковая часть 31765" Министерства обороны Республики Казахстан;</w:t>
      </w:r>
    </w:p>
    <w:bookmarkEnd w:id="212"/>
    <w:bookmarkStart w:name="z218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Республиканское государственное учреждение "Войсковая часть 03867" Министерства обороны Республики Казахстан;</w:t>
      </w:r>
    </w:p>
    <w:bookmarkEnd w:id="213"/>
    <w:bookmarkStart w:name="z219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Республиканское государственное учреждение "Войсковая часть 44803-Б " Министерства обороны Республики Казахстан;</w:t>
      </w:r>
    </w:p>
    <w:bookmarkEnd w:id="214"/>
    <w:bookmarkStart w:name="z220" w:id="2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216 Центр – коммунальное государственное казенное предприятие "Дворец школьников имени Агыбай батыра города Балхаш", улица Агыбай батыра, 32</w:t>
      </w:r>
    </w:p>
    <w:bookmarkEnd w:id="215"/>
    <w:bookmarkStart w:name="z221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216"/>
    <w:bookmarkStart w:name="z222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микрорайон Шашубая, дома № 4, 5, 6, 7, 7А, 8, 8А, 8Б, 8В, 8Г, 9, 11, 24, 25.</w:t>
      </w:r>
    </w:p>
    <w:bookmarkEnd w:id="217"/>
    <w:bookmarkStart w:name="z223" w:id="2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217 Центр – коммунальное государственное казенное предприятие "Балхашский гуманитарно-технический колледж имени А. Мусина", улица Караменде би, 17</w:t>
      </w:r>
    </w:p>
    <w:bookmarkEnd w:id="218"/>
    <w:bookmarkStart w:name="z224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219"/>
    <w:bookmarkStart w:name="z225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микрорайон Шашубая, дома № 12, 13, 14, 15, 18, 20, 21, 22;</w:t>
      </w:r>
    </w:p>
    <w:bookmarkEnd w:id="220"/>
    <w:bookmarkStart w:name="z226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Караменде би, дом № 19.</w:t>
      </w:r>
    </w:p>
    <w:bookmarkEnd w:id="221"/>
    <w:bookmarkStart w:name="z227" w:id="2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218 Центр – коммунальное государственное учреждение "Общеобразовательная школа № 3" отдела образования города Балхаш Управления образования Карагандинской области, улица Алтынсарина, 11</w:t>
      </w:r>
    </w:p>
    <w:bookmarkEnd w:id="222"/>
    <w:bookmarkStart w:name="z228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223"/>
    <w:bookmarkStart w:name="z229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Бегалы, дома № 1, 2, 3, 4, 5, 6, 7, 8, 9, 10, 11, 12, 13, 14, 15, 16, 17, 18, 19, 20, 21, 22, 23, 25, 26, 27, 29, 30, 31, 32, 33, 34, 35, 36, 37, 38, 39, 40, 41, 42;</w:t>
      </w:r>
    </w:p>
    <w:bookmarkEnd w:id="224"/>
    <w:bookmarkStart w:name="z230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Теміршоқы, дома № 1, 2, 3, 4, 5, 6, 7, 8, 9, 10, 11, 12, 13, 14, 15, 38;</w:t>
      </w:r>
    </w:p>
    <w:bookmarkEnd w:id="225"/>
    <w:bookmarkStart w:name="z231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Тораңғы, дома № 1, 2, 3, 4, 5, 6, 7, 8, 9, 10, 11, 12, 13, 14, 15, 16, 17, 18, 19, 20, 21, 22, 23, 24, 25, 26, 27, 29, 31, 32, 33, 34;</w:t>
      </w:r>
    </w:p>
    <w:bookmarkEnd w:id="226"/>
    <w:bookmarkStart w:name="z232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Русакова, дома № 2, 7, 8, 9, 10, 11, 12, 13;</w:t>
      </w:r>
    </w:p>
    <w:bookmarkEnd w:id="227"/>
    <w:bookmarkStart w:name="z233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Алтынсарина, дом № 9;</w:t>
      </w:r>
    </w:p>
    <w:bookmarkEnd w:id="228"/>
    <w:bookmarkStart w:name="z234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Зайцева, дома № 16, 18, 18А, 20, 22, 26, 30;</w:t>
      </w:r>
    </w:p>
    <w:bookmarkEnd w:id="229"/>
    <w:bookmarkStart w:name="z235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Балхашская, дома № 2, 10/1, 10/2, 12/1, 12/2, 13/1, 13/2, 14/1, 14/2, 16/1, 16/2, 18/1, 18/,2, 17, 19, 20, 21, 23, 25, 27, 29, 30/1, 30/2, 31;</w:t>
      </w:r>
    </w:p>
    <w:bookmarkEnd w:id="230"/>
    <w:bookmarkStart w:name="z236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квартал Ырысты, дома № 1, 2, 4, 5, 6, 7, 8, 9, 10, 11, 16;</w:t>
      </w:r>
    </w:p>
    <w:bookmarkEnd w:id="231"/>
    <w:bookmarkStart w:name="z237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Асфандьярова, дома № 2, 5, 7;</w:t>
      </w:r>
    </w:p>
    <w:bookmarkEnd w:id="232"/>
    <w:bookmarkStart w:name="z238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Кеншілер, дома № 11, 15, 17;</w:t>
      </w:r>
    </w:p>
    <w:bookmarkEnd w:id="233"/>
    <w:bookmarkStart w:name="z239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Тырнакова, д. 13</w:t>
      </w:r>
    </w:p>
    <w:bookmarkEnd w:id="234"/>
    <w:bookmarkStart w:name="z240" w:id="2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219 Центр – коммунальное государственное учреждение "Общеобразовательная средняя школа № 25 имени Ы. Алтынсарина" отдела образования города Балхаш Управления образования Карагандинской области, улица Русакова, 1А</w:t>
      </w:r>
    </w:p>
    <w:bookmarkEnd w:id="235"/>
    <w:bookmarkStart w:name="z241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236"/>
    <w:bookmarkStart w:name="z242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Қайнар, дома № 1, 1/1, 1/2, 2, 3, 3А, 4, 5, 6, 7, 8, 10, 11, 15, 17, 19, 22, 53, 105, 146, 178, 184;</w:t>
      </w:r>
    </w:p>
    <w:bookmarkEnd w:id="237"/>
    <w:bookmarkStart w:name="z243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 линия, дома № 4, 8, 10, 13;</w:t>
      </w:r>
    </w:p>
    <w:bookmarkEnd w:id="238"/>
    <w:bookmarkStart w:name="z244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 линия, дома № 32, 33;</w:t>
      </w:r>
    </w:p>
    <w:bookmarkEnd w:id="239"/>
    <w:bookmarkStart w:name="z245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 линия, дом № 4, 21, 26;</w:t>
      </w:r>
    </w:p>
    <w:bookmarkEnd w:id="240"/>
    <w:bookmarkStart w:name="z246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 линия, дома № 8, 13;</w:t>
      </w:r>
    </w:p>
    <w:bookmarkEnd w:id="241"/>
    <w:bookmarkStart w:name="z247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 линия, дом № 1;</w:t>
      </w:r>
    </w:p>
    <w:bookmarkEnd w:id="242"/>
    <w:bookmarkStart w:name="z248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 линия, дом № 14;</w:t>
      </w:r>
    </w:p>
    <w:bookmarkEnd w:id="243"/>
    <w:bookmarkStart w:name="z249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Кеншілер, дома № 16, 18, 18А, 20А, 22, 24, 26, 32, 34, 36, 38, 40, 42, 44, 46, 48, 50, 52, 54, 56, 57, 66;</w:t>
      </w:r>
    </w:p>
    <w:bookmarkEnd w:id="244"/>
    <w:bookmarkStart w:name="z250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Мейірім, дома № 7, 9, 11, 13, 15, 25;</w:t>
      </w:r>
    </w:p>
    <w:bookmarkEnd w:id="245"/>
    <w:bookmarkStart w:name="z251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Зайцева, дома № 4, 17, 17А, 19, 19А, 21, 27А, 31;</w:t>
      </w:r>
    </w:p>
    <w:bookmarkEnd w:id="246"/>
    <w:bookmarkStart w:name="z252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Оранжерея, дом № 1;</w:t>
      </w:r>
    </w:p>
    <w:bookmarkEnd w:id="247"/>
    <w:bookmarkStart w:name="z253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ПСХ, дома № 1, 2, 3;</w:t>
      </w:r>
    </w:p>
    <w:bookmarkEnd w:id="248"/>
    <w:bookmarkStart w:name="z254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Русакова, дома № 17, 18, 20, 22;</w:t>
      </w:r>
    </w:p>
    <w:bookmarkEnd w:id="249"/>
    <w:bookmarkStart w:name="z255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Балхашская, дома № 18, 22, 24, 26, 32/1, 32/2, 34/1, 34/2, 33, 35, 38, 39, 41, 43, 45, 47;</w:t>
      </w:r>
    </w:p>
    <w:bookmarkEnd w:id="250"/>
    <w:bookmarkStart w:name="z256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урочище "Бектауата".</w:t>
      </w:r>
    </w:p>
    <w:bookmarkEnd w:id="251"/>
    <w:bookmarkStart w:name="z257" w:id="2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220 Центр – ДК "Горняк", поселок Саяк, улица Кеншілер, 48</w:t>
      </w:r>
    </w:p>
    <w:bookmarkEnd w:id="252"/>
    <w:bookmarkStart w:name="z258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253"/>
    <w:bookmarkStart w:name="z259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Берекелі, дома № 4, 5, 6, 7, 9, 11, 12, 13, 14, 15, 16, 17, 18, 19, 20, 21, 22, 23, 24, 25, 26, 29, 30, 31, 32, 33, 34, 35, 36;</w:t>
      </w:r>
    </w:p>
    <w:bookmarkEnd w:id="254"/>
    <w:bookmarkStart w:name="z260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Балхаш, дома № 2, 12, 16, 17, 18, 19, 20, 21, 22, 23, 23А, 24, 25, 26, 27, 28, 29, 30, 31, 32, 32/1, 32/2, 33, 34/1, 34/2, 35, 38, 43, 54;</w:t>
      </w:r>
    </w:p>
    <w:bookmarkEnd w:id="255"/>
    <w:bookmarkStart w:name="z261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Жібек жолы, дома № 32, 41, 54, 56, 57, 58, 70, общежитие 1.</w:t>
      </w:r>
    </w:p>
    <w:bookmarkEnd w:id="256"/>
    <w:bookmarkStart w:name="z262" w:id="2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221 Центр – коммунальное государственное учреждение "Общеобразовательная школа № 6 поселка Саяк" отдела образования города Балхаш Управления образования Карагандинской области, улица Болашақ, 51</w:t>
      </w:r>
    </w:p>
    <w:bookmarkEnd w:id="257"/>
    <w:bookmarkStart w:name="z263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258"/>
    <w:bookmarkStart w:name="z264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Сарыарқа, дома № 1, 3, 5, 7, 9, 11, 13, 15, 17, 19, 21, 23, 25, 27, 29, 31, 33, 35, 37, 39, 41, 43, 45, 47, 49, 51, 53, 55, 57, 59, 61, 63;</w:t>
      </w:r>
    </w:p>
    <w:bookmarkEnd w:id="259"/>
    <w:bookmarkStart w:name="z265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Жеңіс, дома № 1, 2, 3, 4, 5, 6, 7, 8, 9, 10, 11, 12, 13, 14, 15, 16, 17, 18, 19, 20, 21, 22, 23, 24, 25, 26, 27, 28, 29, 30, 31, 32, 33, 34, 35, 36, 37, 38, 39, 40, 41, 42, 43, 44, 45, 46, 47, 48, 49, 50, 51, 52, 54, 56, 58, 60, 62, 64;</w:t>
      </w:r>
    </w:p>
    <w:bookmarkEnd w:id="260"/>
    <w:bookmarkStart w:name="z266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Болашақ, дома № 1, 2, 3, 4, 5, 6, 7, 8, 9, 10, 11, 12, 13, 14, 15, 16, 17, 18, 19, 20, 21, 22, 23, 24, 25, 26, 27, 28, 29, 30, 32, 34, 36, 38, 40, 41, 42, 44, 46, 48, 50, 52;</w:t>
      </w:r>
    </w:p>
    <w:bookmarkEnd w:id="261"/>
    <w:bookmarkStart w:name="z267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Күнгей, дома № 2, 4, 6;</w:t>
      </w:r>
    </w:p>
    <w:bookmarkEnd w:id="262"/>
    <w:bookmarkStart w:name="z268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Ғарышкерлер, дома № 1, 3, 24;</w:t>
      </w:r>
    </w:p>
    <w:bookmarkEnd w:id="263"/>
    <w:bookmarkStart w:name="z269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Кеншілер, дома № 2, 4, 6, 8, 10, 12, 14, 16, 18, 20, 22, 24, 26, 28, 30;</w:t>
      </w:r>
    </w:p>
    <w:bookmarkEnd w:id="264"/>
    <w:bookmarkStart w:name="z270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Теміржолшылар, дома № 1, 2, 3, 4, 5, 6, 7, 9, 10, 11, 12, 13, 14, 15, 16, 17, 18, 19, 20, 24, 25, 26, 27, 28, 29, 30, 31, 32, 33, 34, 35, 36, 37, 38, 39, 40, 41, 42, 43, 44, 45, 46, 47, 48, 49, 50, 51, 52, 53, 54, 55, 56, 57, 58, 59, 60, 61, 62, 63, 65, 66, 68, 69, 70, 71, 72, 73,74, 75, 76, 77, 78, 79;</w:t>
      </w:r>
    </w:p>
    <w:bookmarkEnd w:id="265"/>
    <w:bookmarkStart w:name="z271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Ынтымақ, дома № 7, 10, 11, 13, 14, 16, 19;</w:t>
      </w:r>
    </w:p>
    <w:bookmarkEnd w:id="266"/>
    <w:bookmarkStart w:name="z272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Достық, дома № 2, 3, 10, 19, 20;</w:t>
      </w:r>
    </w:p>
    <w:bookmarkEnd w:id="267"/>
    <w:bookmarkStart w:name="z273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станция Ашыозек.</w:t>
      </w:r>
    </w:p>
    <w:bookmarkEnd w:id="268"/>
    <w:bookmarkStart w:name="z274" w:id="2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222 Центр – клуб поселка Гулшат, поселок Гулшат, улица Школьная, 3</w:t>
      </w:r>
    </w:p>
    <w:bookmarkEnd w:id="269"/>
    <w:bookmarkStart w:name="z275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270"/>
    <w:bookmarkStart w:name="z276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поселок Гулшат и поселок Шубар-Тубек.</w:t>
      </w:r>
    </w:p>
    <w:bookmarkEnd w:id="271"/>
    <w:bookmarkStart w:name="z277" w:id="2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223 Центр – коммунальное государственное учреждение "Школа-интернат № 24" отдела образования города Балхаш Управления образования Карагандинской области, улица Заслонова, 1</w:t>
      </w:r>
    </w:p>
    <w:bookmarkEnd w:id="272"/>
    <w:bookmarkStart w:name="z278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273"/>
    <w:bookmarkStart w:name="z279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1078 км, дом № 1;</w:t>
      </w:r>
    </w:p>
    <w:bookmarkEnd w:id="274"/>
    <w:bookmarkStart w:name="z280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Казарма 1198 км, дом № 2,3;</w:t>
      </w:r>
    </w:p>
    <w:bookmarkEnd w:id="275"/>
    <w:bookmarkStart w:name="z281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Вокзальная, дом №10;</w:t>
      </w:r>
    </w:p>
    <w:bookmarkEnd w:id="276"/>
    <w:bookmarkStart w:name="z282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Мехколонна, дома № 1, 2, 4, 6, 11, 12, 14, 15 ,16, 17, 19, 20;</w:t>
      </w:r>
    </w:p>
    <w:bookmarkEnd w:id="277"/>
    <w:bookmarkStart w:name="z283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Жусанды, дома №1А, 2А, 2Б, 3, 4, 5, 6, 7, 8, 9, 10, 11, 12, 14, 18, 20, 22, 23, 25, 27, 29, 31, 33, 35, 36, 37, 39, 40, 41, 43/1, 47, 49, 51;</w:t>
      </w:r>
    </w:p>
    <w:bookmarkEnd w:id="278"/>
    <w:bookmarkStart w:name="z284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ст.Балхаш, дома № 1, 1А, 2, 2А, 2Б, 3, 4, 5, 6, 7, 8, 9, 10, 11, 12, 14, 15, 16, 17, 18, 19, 20, 21, 21В, 22, 24, 25, 27, 28, 31, 32, 33/3, 33/4, 34, 35, 36, 37, 38, 39, 41, 43;</w:t>
      </w:r>
    </w:p>
    <w:bookmarkEnd w:id="279"/>
    <w:bookmarkStart w:name="z285" w:id="2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224 Центр – коммунальное государственное предприятие на ПХВ "Балхашская городская ветеринарная станция" Управление ветеринарии Карагандинской области, станция Балхаш 73</w:t>
      </w:r>
    </w:p>
    <w:bookmarkEnd w:id="280"/>
    <w:bookmarkStart w:name="z286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281"/>
    <w:bookmarkStart w:name="z287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ст.Балхаш, дома № 46, 47, 48, 49, 50, 51, 52, 53, 54, 55, 56, 57, 58, 59, 61, 62, 63, 64, 65, 66, 66А, 67, 68, 69, 70, 72А, 73, 73/1, 73А, 73Б, 74А, 74Б, 75, 75А, 75Б, 76, 76А, 76Б, 77, 77А, 77Б, 77В, 78, 79, 80, 81, 82, 83, 84, 85, 86, 87, 88, 89, 90, 91, 92, 93, 94, 95, 96, 97, 99, 101А, 102, 103, 104, 105, 105/3, 106, 107, 108, 109, 109А, 110, 111;</w:t>
      </w:r>
    </w:p>
    <w:bookmarkEnd w:id="282"/>
    <w:bookmarkStart w:name="z288" w:id="2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225 Центр – клуб упраздненного села Торангалык, улица Жастар, 4</w:t>
      </w:r>
    </w:p>
    <w:bookmarkEnd w:id="283"/>
    <w:bookmarkStart w:name="z289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 (упраздненного села Торангалык):</w:t>
      </w:r>
    </w:p>
    <w:bookmarkEnd w:id="284"/>
    <w:bookmarkStart w:name="z290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Жеңіске 30 жыл, дома № 1, 2, 3, 4, 5, 6, 7, 8, 10;</w:t>
      </w:r>
    </w:p>
    <w:bookmarkEnd w:id="285"/>
    <w:bookmarkStart w:name="z291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Спорт, дома № 1, 2, 3, 4, 5, 6, 7, 8, 9, 10, 11, 12, 15;</w:t>
      </w:r>
    </w:p>
    <w:bookmarkEnd w:id="286"/>
    <w:bookmarkStart w:name="z292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Мектеп, дома № 1, 2, 3, 4, 5, 6, 7, 8, 9;</w:t>
      </w:r>
    </w:p>
    <w:bookmarkEnd w:id="287"/>
    <w:bookmarkStart w:name="z293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Абай, дома № 1, 2, 5, 6, 7, 8, 9, 10, 11, 12, 13, 14, 17, 18, 20, 21, 25, 26, 27, 28, 29;</w:t>
      </w:r>
    </w:p>
    <w:bookmarkEnd w:id="288"/>
    <w:bookmarkStart w:name="z294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Жастар, дома № 1, 1А, 2, 5, 7, 8, 9, 10, 11, 13, 14, 15;</w:t>
      </w:r>
    </w:p>
    <w:bookmarkEnd w:id="289"/>
    <w:bookmarkStart w:name="z295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Астананың 10 жылдығы, дома № 5, 10, 11, 12.</w:t>
      </w:r>
    </w:p>
    <w:bookmarkEnd w:id="290"/>
    <w:bookmarkStart w:name="z296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Жағалау, дома № 1, 2, 3, 4, 5, 6, 7, 8, 11, 12, 14, 15, 16, 18, 19, 20, 21, 22, 23, 24, 25;</w:t>
      </w:r>
    </w:p>
    <w:bookmarkEnd w:id="291"/>
    <w:bookmarkStart w:name="z297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Жасыл желек, дома № 2, 4, 9, 11;</w:t>
      </w:r>
    </w:p>
    <w:bookmarkEnd w:id="292"/>
    <w:bookmarkStart w:name="z298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Тың игеру, дома № 3, 4, 8, 14.</w:t>
      </w:r>
    </w:p>
    <w:bookmarkEnd w:id="293"/>
    <w:bookmarkStart w:name="z299" w:id="2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640 Центр – Филиал ТОО "Kazakhmys Smelting (Балхашский металлургический комплекс)", улица Абая, 1</w:t>
      </w:r>
    </w:p>
    <w:bookmarkEnd w:id="294"/>
    <w:bookmarkStart w:name="z300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295"/>
    <w:bookmarkStart w:name="z301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Промышленная зона объекта</w:t>
      </w:r>
    </w:p>
    <w:bookmarkEnd w:id="29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