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133d" w14:textId="2c61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Актау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19 декабря 2025 года № 38/5.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1 476 636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56 753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1 419 777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1 481 233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- 4 597 тысяч тенге;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4 597 тысяч тенге;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- 4 597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Темиртауского городского маслихата Карагандинской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поселка Актау на 2026 год возврат неиспользованных (недоиспользованных) целевых трансфертов в сумме 1 тысячи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1-1 в соответствии с решением Темиртауского городского маслихата Карагандинской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субвенций, передаваемых из городского бюджета в бюджет посҰлка Актау на 2026 год в сумме 1 347 835 тысяч тенге.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Предусмотреть в составе бюджета поселка Актау на 2026 год целевые текущие трансферты из городского бюджета в сумме 71 942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Темиртауского городского маслихата Карагандинской области от 04.03.2026 </w:t>
      </w:r>
      <w:r>
        <w:rPr>
          <w:rFonts w:ascii="Times New Roman"/>
          <w:b w:val="false"/>
          <w:i w:val="false"/>
          <w:color w:val="00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составе расходов городского бюджета на 2026 год установление стимулирующих надбавок к должностным окладам работников подведомственных организаций, финансируемых из бюджета города Темиртау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июля 2023 года № 46/01 "Об утверждении порядка и условий установления стимулирующих надбавок к должностным окладам работников организаций, финансируемых из бюджета Карагандинской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№38/5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2026 год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Темиртауского городского маслихата Карагандинской области от 04.03.2026 </w:t>
      </w:r>
      <w:r>
        <w:rPr>
          <w:rFonts w:ascii="Times New Roman"/>
          <w:b w:val="false"/>
          <w:i w:val="false"/>
          <w:color w:val="ff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1476636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1419777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1419777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1419777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1481233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175931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102581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516770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375974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387082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387082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112714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112714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112714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№38/5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2026 год (за исключением работников управленческого и основного персонала получающих доплату за особые условия труда в сфере культуры)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"Культурно-досуговый центр "Актау"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2026 год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Темиртауского городского маслихата Карагандинской области от 04.03.2026 </w:t>
      </w:r>
      <w:r>
        <w:rPr>
          <w:rFonts w:ascii="Times New Roman"/>
          <w:b w:val="false"/>
          <w:i w:val="false"/>
          <w:color w:val="ff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 в связи с увеличение ставки НДС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 связи с увеличение ставки НДС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