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7ac8" w14:textId="ef37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Темиртау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19 декабря 2025 года № 38/4.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марта 2025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67 367 785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60 414 108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302 305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461 046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6 190 326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80 031 029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-21 868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21 868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- 12 641 376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12 641 376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9 736 673 тысяч тенге;</w:t>
      </w:r>
    </w:p>
    <w:bookmarkEnd w:id="16"/>
    <w:bookmarkStart w:name="z9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1 811 813 тысяч тенге;</w:t>
      </w:r>
    </w:p>
    <w:bookmarkEnd w:id="17"/>
    <w:bookmarkStart w:name="z9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4 716 516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Темиртауского городского маслихата Карагандинской области от 24.06.2026 </w:t>
      </w:r>
      <w:r>
        <w:rPr>
          <w:rFonts w:ascii="Times New Roman"/>
          <w:b w:val="false"/>
          <w:i w:val="false"/>
          <w:color w:val="000000"/>
          <w:sz w:val="28"/>
        </w:rPr>
        <w:t>№ 45/4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Предусмотреть в бюджете города на 2026 год возврат неиспользованных (недоиспользованных) целевых трансфертов в сумме 30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1-1 в соответствии с решением Темиртауского городского маслихата Карагандинской области от 04.03.2026 </w:t>
      </w:r>
      <w:r>
        <w:rPr>
          <w:rFonts w:ascii="Times New Roman"/>
          <w:b w:val="false"/>
          <w:i w:val="false"/>
          <w:color w:val="000000"/>
          <w:sz w:val="28"/>
        </w:rPr>
        <w:t>№ 41/4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Предусмотреть в бюджете города на 2026 год погашение долга местного исполнительного органа перед вышестоящим бюджетом в сумме 1 811 813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1-2 в соответствии с решением Темиртауского городского маслихата Карагандинской области от 04.03.2026 </w:t>
      </w:r>
      <w:r>
        <w:rPr>
          <w:rFonts w:ascii="Times New Roman"/>
          <w:b w:val="false"/>
          <w:i w:val="false"/>
          <w:color w:val="000000"/>
          <w:sz w:val="28"/>
        </w:rPr>
        <w:t>№ 41/4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объем бюджетных изъятий в областной бюджет на 2026 год установлен в сумме 31 381 578 тысяч тенге.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составе поступлений городского бюджета на 2026 год целевые трансферты из вышестоящих бюджетов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составе расходов городского бюджета на 2026 год по программе "Социальная помощь отдельным категориям нуждающихся граждан по решениям местных представительных органов" - 947 795 тысяч тенге, в том числе:</w:t>
      </w:r>
    </w:p>
    <w:bookmarkEnd w:id="23"/>
    <w:bookmarkStart w:name="z7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оказание единовременной социальной помощи ко Дню Победы в Великой Отечественной войне – 82 200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оказание единовременной социальной помощи ко Дню вывода войска с Афганистана – 32 000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оказание единовременной социальной помощи ко Дню празднования 8 марта – 402 000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оказание единовременной социальной помощи ко Дню Республики Казахстан – 159 520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оказание социальной помощи при наступлении трудной жизненной ситуации – 98 627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оказание единовременной социальной помощи многодетным матерям, награжденным подвеской "Алтын алқа", "Күміс алқа" в честь празднования 8 марта – 60 000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оказание социальной помощи на возмещение затрат за коммунальные услуги и приобретение топлива – 14 013 тысяч тенге;</w:t>
      </w:r>
    </w:p>
    <w:bookmarkEnd w:id="30"/>
    <w:bookmarkStart w:name="z7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оказание единовременной выплаты многодетным семьям, имеющим детей, воспитывающихся в дошкольных организациях образования – 73 664 тысяч тенге;</w:t>
      </w:r>
    </w:p>
    <w:bookmarkEnd w:id="31"/>
    <w:bookmarkStart w:name="z7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обеспечение санаторно-курортным лечением ветеранов и приравненных к ним лицам – 3 866 тысяч тенге;</w:t>
      </w:r>
    </w:p>
    <w:bookmarkEnd w:id="32"/>
    <w:bookmarkStart w:name="z7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оказание единовременной социальной помощи больным туберкулезом на период амбулаторного лечения к праздничным датам – 4 325 тысяч тенге;</w:t>
      </w:r>
    </w:p>
    <w:bookmarkEnd w:id="33"/>
    <w:bookmarkStart w:name="z7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оказание единовременной социальной помощи ко Дню празднования 7 мая – 8 100 тысяч тенге;</w:t>
      </w:r>
    </w:p>
    <w:bookmarkEnd w:id="34"/>
    <w:bookmarkStart w:name="z7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возмещение стоимости путевки за сопровождение лиц с инвалидностью первой группы в санаторий – 9 480 тысяч тенге.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– в редакции решения Темиртауского городского маслихата Карагандинской области от 04.03.2026 </w:t>
      </w:r>
      <w:r>
        <w:rPr>
          <w:rFonts w:ascii="Times New Roman"/>
          <w:b w:val="false"/>
          <w:i w:val="false"/>
          <w:color w:val="000000"/>
          <w:sz w:val="28"/>
        </w:rPr>
        <w:t>№ 41/4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составе расходов городского бюджета объем субвенций в бюджет посҰлка Актау на 2026 год в сумме 1 347 835 тысяч тенге.</w:t>
      </w:r>
    </w:p>
    <w:bookmarkEnd w:id="36"/>
    <w:bookmarkStart w:name="z7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В составе расходов городского бюджета предусмотрены целевые текущие трансферты нижестоящему бюджету поселка Актау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5-1 в соответствии с решением Темиртауского городского маслихата Карагандинской области от 04.03.2026 </w:t>
      </w:r>
      <w:r>
        <w:rPr>
          <w:rFonts w:ascii="Times New Roman"/>
          <w:b w:val="false"/>
          <w:i w:val="false"/>
          <w:color w:val="000000"/>
          <w:sz w:val="28"/>
        </w:rPr>
        <w:t>№ 41/4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Предусмотреть в составе расходов городского бюджета на 2026 год установление стимулирующих надбавок к должностным окладам работников подведомственных организаций, финансируемых из бюджета города Темиртау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11 июля 2023 года № 46/01 "Об утверждении порядка и условий установления стимулирующих надбавок к должностным окладам работников организаций, финансируемых из бюджета Карагандинской области",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города Темиртау на 2026 год в сумме 595 918 тысяч тенге.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– в редакции решения Темиртауского городского маслихата Карагандинской области от 24.06.2026 </w:t>
      </w:r>
      <w:r>
        <w:rPr>
          <w:rFonts w:ascii="Times New Roman"/>
          <w:b w:val="false"/>
          <w:i w:val="false"/>
          <w:color w:val="000000"/>
          <w:sz w:val="28"/>
        </w:rPr>
        <w:t>№ 45/4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2026 года.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</w:t>
            </w:r>
          </w:p>
        </w:tc>
      </w:tr>
    </w:tbl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Темиртау на 2026 год</w:t>
      </w:r>
    </w:p>
    <w:bookmarkEnd w:id="41"/>
    <w:bookmarkStart w:name="z8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Темиртауского городского маслихата Карагандинской области от 24.06.2026 </w:t>
      </w:r>
      <w:r>
        <w:rPr>
          <w:rFonts w:ascii="Times New Roman"/>
          <w:b w:val="false"/>
          <w:i w:val="false"/>
          <w:color w:val="ff0000"/>
          <w:sz w:val="28"/>
        </w:rPr>
        <w:t>№ 45/4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67 367 785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60 414 108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35 362 998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27 830 835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21 160 583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21 160 583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бюджетов городов районного значения, сел, поселков, сельских округов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6 190 325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80 031 029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103 201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стационара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17 847 501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4 743 364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4 743 364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7 728 240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- 21 868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-12 641 376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12 641 376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9 736 673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9 736 673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9 736 673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4 716 516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</w:t>
            </w:r>
          </w:p>
        </w:tc>
      </w:tr>
    </w:tbl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Темиртау на 2027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69850284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69065571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49876037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8343238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41532799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14843894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14843894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3124077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2006591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78615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1038871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846963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24059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600955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221949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374600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374600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300617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65900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65820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19938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19938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214779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214779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484096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79158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79158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404938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144640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260298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69872152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13858516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9358516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9358516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35841913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35841913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35841913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</w:t>
            </w:r>
          </w:p>
        </w:tc>
      </w:tr>
    </w:tbl>
    <w:bookmarkStart w:name="z4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Темиртау на 2028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79177916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78353974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56900153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9710984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47189169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16625259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16625259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3537160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2308077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82028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1147055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898072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25328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630979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241765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393330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393330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315643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69190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69110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225518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225518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508299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83116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83116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425183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151872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273311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79199784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13558127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43182907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43182907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43182907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42860923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</w:t>
            </w:r>
          </w:p>
        </w:tc>
      </w:tr>
    </w:tbl>
    <w:bookmarkStart w:name="z4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кредиты, выделенные из вышестоящих бюджетов городу Темиртау на 2026 год</w:t>
      </w:r>
    </w:p>
    <w:bookmarkEnd w:id="45"/>
    <w:bookmarkStart w:name="z8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Темиртауского городского маслихата Карагандинской области от 21.05.2026 </w:t>
      </w:r>
      <w:r>
        <w:rPr>
          <w:rFonts w:ascii="Times New Roman"/>
          <w:b w:val="false"/>
          <w:i w:val="false"/>
          <w:color w:val="ff0000"/>
          <w:sz w:val="28"/>
        </w:rPr>
        <w:t>№ 43/4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всего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источникам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выпуска государственных ценных бумаг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 Темиртау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15 926 998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2 652 201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3 538 124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9 736 673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6 190 325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3 538 124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2 460 609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2 460 609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331 853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331 853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1 328 756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1 328 756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3 729 716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2 652 201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1 077 515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тепловых сетей по улице Ушинского и проспекту Мира, от проспекта Строителей до ТК18 (проспект Мира-проспект Металлургов) Карагандинская область, г.Темиртау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2 687 915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687 915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тепловых сетей по проспекту Строителей от проспекта Республики до насосной станции по улице Ушинского в городе Темиртау, Карагандинской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сетей канализации города Темиртау, Правый берег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9 736 673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9 736 673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водовода Караганда-Темиртау со строительством повысительной насосной станции. Корректировка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9 736 673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9 736 673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№38/4</w:t>
            </w:r>
          </w:p>
        </w:tc>
      </w:tr>
    </w:tbl>
    <w:bookmarkStart w:name="z5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сумм, выделенных из бюджета города на установление стимулирующих надбавок к должностным окладам работников подведомственных организаций на 2026 год (за исключением работников управленческого и основного персонала получающих доплату за особые условия труда в сфере культуры)</w:t>
      </w:r>
    </w:p>
    <w:bookmarkEnd w:id="47"/>
    <w:bookmarkStart w:name="z8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Темиртауского городского маслихата Карагандинской области от 04.03.2026 </w:t>
      </w:r>
      <w:r>
        <w:rPr>
          <w:rFonts w:ascii="Times New Roman"/>
          <w:b w:val="false"/>
          <w:i w:val="false"/>
          <w:color w:val="ff0000"/>
          <w:sz w:val="28"/>
        </w:rPr>
        <w:t>№ 41/4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администраторам городских бюджетных программ,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"Управление парками культуры, отдыха и скверами"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КГКП "Темиртауский Дворец культуры"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"Жауыртау"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"Центральная библиотечная система города Темиртау"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"Центр развития языков города Темиртау"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"Языковой ресурсный центр города Темиртау"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"Центр изучения и анализа проблем межконфессиональных отношений города Темиртау"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"Молодежный ресурсный центр города Темиртау"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</w:t>
            </w:r>
          </w:p>
        </w:tc>
      </w:tr>
    </w:tbl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Темиртау, бюджету поселка Актау на 2026 год</w:t>
      </w:r>
    </w:p>
    <w:bookmarkEnd w:id="49"/>
    <w:bookmarkStart w:name="z8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6 в соответствии с решением Темиртауского городского маслихата Карагандинской области от 04.03.2026 </w:t>
      </w:r>
      <w:r>
        <w:rPr>
          <w:rFonts w:ascii="Times New Roman"/>
          <w:b w:val="false"/>
          <w:i w:val="false"/>
          <w:color w:val="ff0000"/>
          <w:sz w:val="28"/>
        </w:rPr>
        <w:t>№ 41/4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71942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71942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71942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71942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71942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17169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водопровода улиц Абая, Первомайская, Лумумбы, Ауэзова, Шевченко, Менделеева в связи с увеличение ставки НДС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17169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37111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уличного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37111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всего,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в связи с увеличение ставки НДС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17662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