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679c" w14:textId="bab6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23/6 "О бюджете поселка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декабря 2025 года № 37/5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2025-2027 годы" от 24 декабря 2024 года № 23/6 (зарегистрировано в Реестре государственной регистрации нормативных правовых актов за № 205144),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873 750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815 107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877 628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- 3 878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815107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2025г. 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