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367b" w14:textId="2b03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2024 года № 23/6 "О бюджете поселка Актау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сентября 2025 года № 33/5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поселка Актау на 2025-2027 годы" от 24 декабря 2024 года № 23/6 (зарегистрировано в Реестре государственной регистрации нормативных правовых актов за № 205144),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868 065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47 486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820 483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871 943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- 3 878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3 878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- 3 878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868065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871943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231555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2-х билбордов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комплекта музыкального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