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f56a" w14:textId="85ff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Темиртауского городского маслихата от 24 декабря 2024 года № 23/6 "О бюджете поселка Актау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28 августа 2025 года № 32/5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"О бюджете поселка Актау на 2025-2027 годы" от 24 декабря 2024 года № 23/6 (зарегистрировано в Реестре государственной регистрации нормативных правовых актов за № 205144),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Актау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851 656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47 486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804 074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855 534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 поступления от продажи финансовых активов государства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- 3 878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3 878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- 3 878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23/6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Актау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851656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47486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17059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804074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804074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804074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855534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117881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116456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116456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102258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13228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231555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131455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131455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42374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89081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105681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105681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105681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105681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400413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400413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400413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78825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321588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Темиртау, бюджету поселка Актау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114074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114074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114074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114074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водопровода улиц Абая, Первомайская, Лумумбы, Ауэзова, Шевченко, Менделеева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 всего,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2-х билбордов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14074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