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0ef4" w14:textId="58b0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10 апреля 2025 года № 2. Утратило силу решением акима города Темиртау Карагандинской области от 5 августа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Темиртау Карагандинской области от 05.08.2025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№ 32469), аким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Темиртау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Темиртау Кыдырбекова Рината Қуатұлы.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города Темиртау - руководителю ликвидации чрезвычайной ситуации Кыдырбекову Ринату Куатұлы провести соответствующие мероприятия, вытекающие из данного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после дня его первого официального опубликования и распространяется на правовые отношения, возникшие с 4 апреля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