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6ebd9" w14:textId="426eb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на основе упрощенной декларации в городе Караганда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Карагандинского городского маслихата от 28 ноября 2025 года № 318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частью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726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Казахстан, Карагандинский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на основе упрощенной декларации в городе Караганда с 4% на 2% по доходам, полученным (подлежащим получению) за налоговый период.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