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9dc989" w14:textId="69dc98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Караганда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Карагандинского городского маслихата от 27 августа 2025 года № 289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 в Реестре государственной регистрации нормативных правовых актов за №15090), Карагандинский городского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Караганде на 2025-2029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А.Букенов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августа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289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Караганда на 2025-2029 годы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городу Караганда на 2025-2029 годы (далее - План)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пастбищах". Настоящий План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разработан с учетом: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данных земельного баланса;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cведений о состоянии геоботанического обследования пастбищ;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cведений о скотомогильниках (биометрических ямах);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сведений об объектах пастбищной инфраструктуры и о сервитутах для прогона сельскохозяйственных животных;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данных о численности поголовья сельскохозяйственных животных в городе;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данных о количестве гуртов, отар, табунов, сформированных по видам и половозрастным группам сельскохозяйственных животных;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-сведений о формировании поголовья сельскохозяйственных животных для выпаса на отгонных пастбищах;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cведений о ветеринарно-санитарных объектах.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Схему расположения пастбищ на территории административно-территориальной единицы в разрезе категорий земель, с указанием границ, площадей и видов пастбищ, в том числе отгонных сезонных, культурных, с отображением сведений об их собственниках или землепользователях на основании правоустанавливающих и идентификационных документов на земельный участок, 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Схему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</w:t>
      </w:r>
      <w:r>
        <w:rPr>
          <w:rFonts w:ascii="Times New Roman"/>
          <w:b w:val="false"/>
          <w:i w:val="false"/>
          <w:color w:val="000000"/>
          <w:sz w:val="28"/>
        </w:rPr>
        <w:t>приложение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Схему с обозначением рекомендуемых схем пастбищеоборотов, </w:t>
      </w:r>
      <w:r>
        <w:rPr>
          <w:rFonts w:ascii="Times New Roman"/>
          <w:b w:val="false"/>
          <w:i w:val="false"/>
          <w:color w:val="000000"/>
          <w:sz w:val="28"/>
        </w:rPr>
        <w:t>приложение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</w:t>
      </w:r>
      <w:r>
        <w:rPr>
          <w:rFonts w:ascii="Times New Roman"/>
          <w:b w:val="false"/>
          <w:i w:val="false"/>
          <w:color w:val="000000"/>
          <w:sz w:val="28"/>
        </w:rPr>
        <w:t>приложение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с обозначением пастбищ, которые могут быть предоставлены в землепользование пастбищепользователям, </w:t>
      </w:r>
      <w:r>
        <w:rPr>
          <w:rFonts w:ascii="Times New Roman"/>
          <w:b w:val="false"/>
          <w:i w:val="false"/>
          <w:color w:val="000000"/>
          <w:sz w:val="28"/>
        </w:rPr>
        <w:t>приложение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с обозначением пастбищ, подлежащих резервированию в целях удовлетворения нужд населения по выпасу сельскохозяйственных животных личного подворья, </w:t>
      </w:r>
      <w:r>
        <w:rPr>
          <w:rFonts w:ascii="Times New Roman"/>
          <w:b w:val="false"/>
          <w:i w:val="false"/>
          <w:color w:val="000000"/>
          <w:sz w:val="28"/>
        </w:rPr>
        <w:t>приложение18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Схему доступа к водоисточникам (озерам, рекам, прудам, копаням, оросительным или обводнительным каналам, трубчатым или шахтным колодцам) составленную согласно норм потребления воды, </w:t>
      </w:r>
      <w:r>
        <w:rPr>
          <w:rFonts w:ascii="Times New Roman"/>
          <w:b w:val="false"/>
          <w:i w:val="false"/>
          <w:color w:val="000000"/>
          <w:sz w:val="28"/>
        </w:rPr>
        <w:t>приложение 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8.8. Схему размещения поголовья сельскохозяйственных животных на отгонных пастбищах, </w:t>
      </w:r>
      <w:r>
        <w:rPr>
          <w:rFonts w:ascii="Times New Roman"/>
          <w:b w:val="false"/>
          <w:i w:val="false"/>
          <w:color w:val="000000"/>
          <w:sz w:val="28"/>
        </w:rPr>
        <w:t>приложение 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Проектное распределение (перераспределение) пастбищ между городом и населенными пунктами, </w:t>
      </w:r>
      <w:r>
        <w:rPr>
          <w:rFonts w:ascii="Times New Roman"/>
          <w:b w:val="false"/>
          <w:i w:val="false"/>
          <w:color w:val="000000"/>
          <w:sz w:val="28"/>
        </w:rPr>
        <w:t>приложение 21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Караганда Карагандинской области расположен в степной зоне, подзона темно-каштановых почв. Преобладает ковыльно-типчаковая растительность с полынью и разнотравьем.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Площадь пастбищ, предназначенных для удовлетворения нужд населения по выпасу сельскохозяйственных животных личного подворья составляет 6,091 тысяч гектаров. Сведения о собственниках и землепользователях на основании правоустанавливающих и идентификационных документов на земельный участок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сельскохозяйственных животных необходимо 15,063 тысяч гектаров пастбищ. В городе предоставлено для выпаса сельскохозяйственных животных 6,091 тысяч гектаров пастбищ,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. Для 100% обеспечения пастбищами сельскохозяйственных животных, требуется дополнительно 8,972 тысяч гектаров пастбищ,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Характеристика растительного сообщества приведена по общей характеристике пастбищ, расположенных в степной природной зоне, эколого-географической подзоне – сухая степь. Преобладающий тип пастбищ – ковыльно-типчаково- кустарниковые иногда с полынью и тырсиково-типчаково-ковыльные с разнотравьем, встречается засорение австрийской полынью. Качество травостоя среднее.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Пастбища являются весенне-летне-осенними пастбищами для всех видов скота,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приказу Министра сельского хозяйства Республики Казахстан от 14 апреля 2015 года № 3-3/332 произведен расчет потребности в пастбищных угодьях: 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-1 голова КРС – 9,5 га;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-1 голова МРС – 1,9 га;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-1 голова лошади – 11,4га.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Численность поголовья сельскохозяйственных животных приведена согласно базе данных идентификации сельскохозяйственных животных,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. Всего в городе числится 5737 голов сельскохозяйственных животных, в том числе 3054 голов маточное поголовье.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сельскохозяйственных животных сформированы в 12 гуртов, 12 отар и 9 табунов, 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городом Караганда для выпаса сельскохозяйственных животных отгонные земельные участки не закреплены, 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естественных пастбищах предусматривается организация трехпольного пастбищеоборота со сроками стравливания с 15 апреля по 15 октября. Схема с обозначением рекомендуемых схем пастбищеоборотов пастбищ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Водопойные пункты размещают с учетом видов и групп выпасного поголовью животных, сезонности их использования участков, рельефа местности. Лучшими источниками пастбищного водоснабжения являются реки, озера и пруды с проточной водой.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30 декабря 2016 года № 545 "Об утверждении методики по разработке удельных норм водопотребления и водоотведения" утверждена среднесуточная норма потребления воды по видам сельскохозяйственных животных: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45-55 литров;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КРС в возрасте 1-2 года 30 литров;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10-15 литров;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5-8 литров;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до 1 года 3 литра.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40-50 литров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жеребят в возрасте до 1,5 лет 30-40 литров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жеребят в возрасте до 7месяцев 6-10 литров.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для коров – 4 км, для телят - 1 км, для молодняка крупного рогатого скота – 2,5 км, для овец и коз – до 5 км, для лошадей и верблюдов до - 6-7 км.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животных, ветеринарно-санитарных объектах на территории города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11</w:t>
      </w:r>
      <w:r>
        <w:rPr>
          <w:rFonts w:ascii="Times New Roman"/>
          <w:b w:val="false"/>
          <w:i w:val="false"/>
          <w:color w:val="000000"/>
          <w:sz w:val="28"/>
        </w:rPr>
        <w:t>. 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передвижения сельскохозяйственных животных скотопрогоны не проектировались. Перегон сельскохозяйственных животных проводится по существующим полевым дорогам. 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наличии сервитутов для прогона сельскохозяйственных животных не имеется, так как передвижение сельскохозяйственных животных производится вне территорий землепользователей.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Процент обеспеченности сельскохозяйственных животных пастбищами по городу составляет 40%.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Сложившуюся потребность пастбищных угодий, возможно восполнить заключив с пастбищепользователями меморандум о частичном использовании их пастбищ для выпаса сельскохозяйственных животных населения, или путем изъятия неиспользуемых пастбищных угодий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 Закона РК “О пастбищах”.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по категориям земель по городу Караганда, тысяч гектаров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классифи-катора админист-ративно-террито-риальных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использования городских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сель- ско- хозяй-ствен-ного исполь-зования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земли, предоставленные для удовлетво-рения нужд населения по выпасу сельско- хозяйственных животных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промыш-ленности, транспорта, связи и иного не- сельско-хо-зяйствен- ного использования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охра- няемых природ- ных террито 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лесно-го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водно-го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резер-вные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10,513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населенного пункта, тысяч гектаров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классифика-тора административно-территориальных объектов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сельско- хозяйственных животных личного подворья,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Общест-венные,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351000000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* аридных и культурных пастбищ в городе нет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 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Мұхтар Қапашұлы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09-142-211-004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Мұхтар Қапашұлы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09-142-211-003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Мұхтар Қапашұлы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09-142-212-002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Мұхтар Қапашұлы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09-142-212-001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Мұхтар Қапашұлы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09-142-211-002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Сравбаев Болат Кананович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Сравбаев Болат Кананович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09-142-221-1316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"Меруерт" Бекембаев Жаксылык Рахманберлинович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09-142-221-031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"Меруерт" Бекембаев Жаксылык Рахманберлинович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Безбах Игорь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09-142-210-015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Безденежных Валерий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09-142-200-056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Гнусова Станислава Иосифовна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Гнусова Станислава Иосифовна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Гнусова Станислава Иосифовна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Нурлан Кабылович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09-142-018-547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Нурлан Кабылович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09-142-018-548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Алмас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09-142-222-001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"Мурагер" Жилкашинова Айман Ахтановна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09-140-106-076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Аманбаева Светлана Саркановна, Зейнешев Алмат Акылбекович, Зейнешов Алтынбек Сарканович, Нурмаганбетова Салима, Инкарбаева Гульдана Саркановна, Зейнешев Асет Акылбекович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09-142-215-017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Сухорукова Дарья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09-142-197-856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Корабейников Тимофей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09-142-221-033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Корабейников Тимофей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09-142-220-166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Ширинова Эсмира Адилькызы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09-142-222-010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Ширинова Эсмира Адилькызы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09-142-222-011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Әубәкір Испандияр Әубакірұлы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09-142-224-010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Әубәкір Испандияр Әубакірұлы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09-142-224-011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Әубәкір Испандияр Әубакірұлы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09-142-224-009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Әубәкір Испандияр Әубакірұлы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09-142-224-012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Әубәкір Испандияр Әубакірұлы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09-142-224-013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Ларионова Марина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09-142-210-010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Таукенова Гаухар Кыдыралиевна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09-142-200-026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Сидин Өміргүл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09-142-200-031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Гульмира Турсыновна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09-142-200-047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Ахмет Қанат Тұрарұлы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09-142-200-048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Демеугалиева Жанар Корикбаевна, Демеугалиев Беймбет Утегенович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09-142-200-049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Көкен Лаура, Еркінқызы Айасыл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09-142-200-033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Нургожин Талгат Тегисович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09-142-221-1310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"Асыл-Арман" Орынбаева Ермек Турсыновна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09-142-217-469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"Асыл-Арман" Орынбаева Ермек Турсыновна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09-142-216-001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 Жетпис Ерсинович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09-142-224-002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Трусова Галина Федосьевна, Трусов Сергей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09-142-222-020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Халимаш Закирбаев, Сакенов Ербол Аманкулович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09-142-220-1171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Халимаш Закирбаев, Сакенов Ербол Аманкулович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09-142-221-1314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Ерубаев Саяхат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Джанабеков Женис Тлеубергенович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Пожематкина Татьяна Васильевна, Пожематкин Дмитрий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Пожематкина Татьяна Васильевна, Пожематкин Дмитрий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Рсалдин Шахизада Толеуович, Есенова Айтбала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Бочаров Александр Вячеславович, Нурказов Алимжан 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Кимбеков Аян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Жаканова Даметкен Болатовна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Турсуналинов Тимур Умирбаевич, Турсуналинова Юлия Андреевна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Исенова Евгения Михайловна, Исенов Даулет Балташевич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Исенова Евгения Михайловна, Исенов Даулет Балташевич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Берикбол Муратбекович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 Даулет Балташевич, Исенова Евгения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Ильмира Жумкеновна, Мустафин Абай Рымбекович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Виктор Евгеньевич, Сергеева Надежда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09-142-218-238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09-142-218-239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09-142-218-240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09-142-134-1458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09-142-218-241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"Green Technology"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09-142-018-105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"Койбас"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09-142-219-003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ФД "ФОНД СОЦИАЛЬНЫХ ИНИЦИАТИВ АДАЛ"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09-142-210-012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ФД "ФОНД СОЦИАЛЬНЫХ ИНИЦИАТИВ АДАЛ"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09-142-210-009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3,196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 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общест-венных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предоставлено для выпаса сельскохозяйственных животных 6,091 тысяч гектаров пастбищ;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100% обеспечения пастбищами сельскохозяйственных животных, требуется дополнительно 8,972 тысяч гектаров пастбищ.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3054 головы выпасаются на пастбищах, площадью 6,091 тысяч гектаров.</w:t>
      </w:r>
    </w:p>
    <w:bookmarkEnd w:id="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Требуемые дополнительные пастбища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 опредоставляемые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пастбищепользова-телям, тысяч гектаров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(в скобках)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(разнос-тей, модификаций) природ-ных кормовых угодий с приуро-чен-ностью их к рельефу, почвам. Название прочих угодий и земель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Вид-угодья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 цент учас- тия в кон-туре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 щадь, гекта 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центне-ров на гектар (год обсле-дова-ния)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 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сено-кос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коси- мые паст-бища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ле-то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зи- ма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II, IIа (группа тырсово-типчаковых пастбищ)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тырсово-типчако-вые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паст-бища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летне осенние пастбища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животных, с указанием их владельцев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поселка, села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вла-дельца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Бизнес-индетификационный номер/ индивидуальный идентификацонный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Круп-ный рога-тый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Мел-кий рога-тый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Ло-ша-дей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Вербл-юды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Сагиндык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Торгын Сагиндиковна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Абилмашов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Агафонова Тамара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Айнекбаев Ербол Кайратович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Танат Мейрбекович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Арапиева Тамара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Кенже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Аскербек Шынгысхан Талгатулы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Ахатова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Ахвердиев Шахин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Багау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Бейлхан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Бинюкова ВВ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Бохай Бауржан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Бочарникова Елена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Брезицкий Евгений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Бригад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Бускина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Волошина Любовь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Вундер Галина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Гаврилова С.С.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Ганжа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Гафиятулина Лилия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Гах Степан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Герцен Д 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Гобко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Гумеров Данис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Дадахов Даутжан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Дерксен Оксана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Долда Адильбек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Елманов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Еньшина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Алимхан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Жангалов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 Аслан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Оразалы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Жикебаев Жанайдар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Женгелдинов Даур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 Конырат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Жолдасбекова Сандугаш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Жунусбеков Курал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Жылкыбай Мухтар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Замякин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Адилкан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Иваников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Егинбаев 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Игенов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Игликов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Танатбек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Иманбекова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Иркитхан Маулеш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Болат Шанашевич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Кабидолда Бауржан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Казарцев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Калахина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Калмуратов Магауя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Капазбек Асхат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Кармазин Г.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Карсыбеков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Карташев 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Катенов Ерканат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Кернибаева Галия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Кожагельдин Ерканат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Козудня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Кокеев Аскар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Корстилева Тамара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Косиков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Краснояров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Крицкая Оксана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Крицкий Анатолии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Куанбай Ергажы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Куатов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Мателов Т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Маусымбаев Ерболат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 Берик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Жанат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Мухамедкали Жандос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Насыров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Динара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Рейхерт Оксана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Решетников Петр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Ризван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Романсова Татьяна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 Мухит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Сагынбаев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Совинкина 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Серикбол Ойлаубек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Аскарбек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Сакеев Еркебулан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Сосин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Саткали Жандос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Сторожков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Бакытбай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Саят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 Заманбек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Тайбулатов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Нурбатыров 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Нурбатыров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Нургелдин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Орынбасар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Отыншин Жансерик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Раманов Сержан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Тлепов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Тлеугабылов Бауржан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Тройцки 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Турсынбеков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Тусубекова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Тусупбеков Турар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Тюлибаев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Тюрнин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 Бакытбек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Айдос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Каршыга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Алтай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Букаев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Буранкулов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Вабишевич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Васильевичь Н 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Вознюк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Воржева 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Габриель 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Гарандская 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Гардер Мусса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Гогонел Николай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Гольштейн Оксана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Жумаш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Губина А 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Даурова Фарида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Джанабеков Женис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Диков Юрии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Дмитреева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Жанбота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Есенова Айтбала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Ефремова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Жамбаков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Жангазин Балтабек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Жанкина Алмагул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Жумажаноа Биржан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Раушан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Акмарал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Исмагилова Золхабире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Итпаева Сакыпжамал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Капасова Бахыт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Кармазина Олеся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Кистубаева Оркен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Клименко Ольга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Кольцов С.А.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Королева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Королева Ольга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Коротич Ирина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Косубаева Айжамал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Кохно Клавдия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Кузмич Светлана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Куйкентаев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Айткей Жулдызбек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Дмитрий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Альбатырова Асем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Амрашев Сламбек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Артемкина 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Асанович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Афонина Вера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Рауан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Шамкен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Бакулин 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Валентина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Ернур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Батырбеков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ОСДШОР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ANIMAL-АГРО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КГКП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Зоологический парк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населенного пункта по классификатору административно-территориальных объектов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села,сельского округа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молод-няка (ярок, козочек)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молодняка(баранчи-ков, козли-ков)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жереб-цов, кобыл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мо-лод-няка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351000000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численности поголовья сельскохозяйственных животных для выпаса на отгонных пастбищах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населенного пункта по классификатору административно-территориальных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Наименова-ние населенного пункта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сельскохозяйственных-товаро-производителей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под-ворья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товаро-производителей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товаро- производителей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351000000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год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инфраструктуры,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дороги/скотомогильники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животных,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убойный пункт и убойные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Процент обеспеченности пастбищными угодьями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Требуется пастбищ для выпаса сельскохозяйственных животных, тысяч гектаров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Выделено пастбищ для выпаса сельскохозяйствен-ных животных тысяч гектаров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площадь отгонных пастбищ, тысяч гектаров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обеспе-ченности пастбищ-ными угодьями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необходимая для обеспечения 100% обеспеченности пастбищными кормами, тысяч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Караганда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8,972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города Караганда в разрезе категорий земель с указанием площадей и видов пастбищ с отражением сведений об их собствениках и землепользователях на основании правоустанавливающих и идентификационных документов на земельный участок</w:t>
      </w:r>
    </w:p>
    <w:bookmarkEnd w:id="71"/>
    <w:bookmarkStart w:name="z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территории города Караганда</w:t>
      </w:r>
    </w:p>
    <w:bookmarkEnd w:id="73"/>
    <w:bookmarkStart w:name="z9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рекомендуемых схем пастбищеоборотов на территории города Караганда</w:t>
      </w:r>
    </w:p>
    <w:bookmarkEnd w:id="75"/>
    <w:bookmarkStart w:name="z9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сервитутов для прогона сельскохозяйственных животных скотопрогонных трасс и иных объектов пастбищной инфраструктуры, а также скотомогильников (биометрических ям) на территории города Караганда</w:t>
      </w:r>
    </w:p>
    <w:bookmarkEnd w:id="77"/>
    <w:bookmarkStart w:name="z10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пастбищ, которые могут быть предоставлены в землепользование пастбищепользователям на территории города Караганда</w:t>
      </w:r>
    </w:p>
    <w:bookmarkEnd w:id="79"/>
    <w:bookmarkStart w:name="z10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5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пастбищ, подлежащих резервированию в целях удовлетворения нужд населения по выпасу сельскохозяйственных животных личного подворья на территории города Караганда</w:t>
      </w:r>
    </w:p>
    <w:bookmarkEnd w:id="81"/>
    <w:bookmarkStart w:name="z10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составленную согласно норм потребления воды на территории города Караганда</w:t>
      </w:r>
    </w:p>
    <w:bookmarkEnd w:id="83"/>
    <w:bookmarkStart w:name="z10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на территории города Караганда</w:t>
      </w:r>
    </w:p>
    <w:bookmarkEnd w:id="85"/>
    <w:bookmarkStart w:name="z11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Караганда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распределения (перераспределения) пастбищ между городом Караганда и населенными пунктами</w:t>
      </w:r>
    </w:p>
    <w:bookmarkEnd w:id="87"/>
    <w:bookmarkStart w:name="z11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