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6a22" w14:textId="8756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августа 2025 года № 49/05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2023 года № 23/06 "Об утверждении Методики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июня 2023 года № 43/05 "О внесении изменений и дополнений в постановление акимата Карагандинской области от 11 апреля 2023 года № 23/06 "Об утверждении Методики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области"".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июля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подразделения), D-O-1, D-R-1, Е-1, Е-2, E-R-1;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D-1, D-3 (руководитель структурного подразделения), D-O-1, D-R-1,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_____________________________________________________________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 _______________________________________________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 _______________________________________________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_________________________________________________________________________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