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4157" w14:textId="1014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районов (городов областного значения)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9 декабря 2025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 и действует до 31.12.2028.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бюджетов районов (городов областного значения) в областной бюджет на 2026 год в сумме 149 053 114 тысяч тенге: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Балхаш – 1 717 507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Бухар-Жырауского района – 801 116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Караганда – 112 057 468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31 381 578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Шетского района – 3 095 445 тысяч тенге.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бюджетов районов (городов областного значения) в областной бюджет на 2027 год в сумме 161 113 004 тысячи тенге: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 – 567 460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Балхаш – 2 422 196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Бухар-Жырауского района – 1 208 558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Караганда – 117 374 815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35 526 778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Шетского района – 4 013 197 тысяч тенге.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бюджетов районов (городов областного значения) в областной бюджет на 2028 год в сумме 188 501 807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 – 1 010 665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Балхаш – 3 397 324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Бухар-Жырауского района – 1 642 489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Караганда – 133 906 953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Осакаровского района – 364 194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42 860 923 тысячи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Шетского района – 5 319 259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областного бюджета в бюджеты районов (городов областного значения) на 2026 год в сумме 11 506 412 тысяч тенге,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3 204 331 тысяча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6 715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634 198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1 236 834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221 400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1 400 627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1 955 140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2 847 167 тысяч тенге.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в бюджеты районов (городов областного значения) на 2027 год в сумме 11 783 479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3 219 244 тысячи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499 277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1 277 989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76 573 тысячи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1 521 895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2 098 521 тысяча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3 089 980 тысяч тенге.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областного бюджета в бюджеты районов (городов областного значения) на 2028 год в сумме 9 716 756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2 707 327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144 336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991 962 тысячи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1 564 637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1 525 401 тысяча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2 783 093 тысячи тенге.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расходах местных бюджетов объемы 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 и действует до 31 декабря 2028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344</w:t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на 2026-2028 годы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1 010 851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и города: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и города: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и города: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и города: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Темиртау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условиях полустационара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Караганда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престарелым и лицам с инвалидностью медико-социальных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Темиртау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и города: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