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7c974" w14:textId="267c9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ревизионной комиссии по Карагандинской области от 4 апреля 2023 года № 02/01 "Об утверждении Методики оценки деятельности административных государственных служащих корпуса "Б" государственного учреждения "Ревизионная комиссия по Карагандинской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Ревизионной комиссии по Карагандинской области от 4 сентября 2025 года № 07/01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28 июля 2025 года № 121 "О внесении изменений в приказ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служащих", Ревизионная комиссия по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ревизионной комиссии по Карагандинской области от 4 апреля 2023 года № 02/01 "Об утверждении Методики оценки деятельности административных государственных служащих корпуса "Б" государственного учреждения "Ревизионная комиссия по Карагандинской области"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"Ревизионная комиссия по Карагандинской области", утвержденную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государственного учреждения "Ревизионная комиссия по Карагандинской области".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ревизионной комиссии по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Мухамеджанова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ревизионной комиссии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"_____" ________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ревизионной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по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"4" апреля 2023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02/01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"Ревизионная комиссия по Карагандинской области"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"Ревизионная комиссия по Карагандинской области"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Закон), Типовой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№13 "О некоторых вопросах оценки деятельности административных государственных служащих" и определяет порядок оценки деятельности административных государственных служащих корпуса "Б" государственного учреждения "Ревизионная комиссия по Карагандинской области" (далее – Ревизионная комиссия).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D-1, D-3 (руководитель структурного подразделения);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Ревизионной комиссии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председателя Ревизионной комиссии проводится председателем Карагандинского областного маслихата.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Ревизионной комиссии лица, находящиеся в его прямом подчинении, могут быть оценены руководителем аппарата Ревизионной комиссии.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проводится по итогам квартала – не позднее двадцатого числа месяца, следующего за отчетным кварталом.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Ревизионной комиссии за отчетные кварталы календарного года в информационной системе.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оцениваемый период должен включать в себя не менее пятнадцати фактически отработанных служащим рабочих дней.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Организационное сопровождение оценки обеспечивается службой управления персоналом либо в случае ее отсутствия – структурным подразделением (лицом),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Руководитель службы управления персоналом обеспечивает: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4"/>
    <w:bookmarkStart w:name="z5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 Ревизионной комиссии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Оценка административных государственных служащих корпуса "Б" Ревизионной комиссии категорий D-1, D-3 (руководитель структурного подразделения)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 Ревизионной комиссии,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 Ревизионной комиссии категории D-3 (за исключением руководителя структурного подразделения)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иных административных государственных служащих корпуса "Б" Ревизионной комиссии осуществляется руководителем структурного подразделения/государственного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Оценивающему лицу оценочный лист направляется службой управления персоналом через информационную систему.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bookmarkEnd w:id="51"/>
    <w:bookmarkStart w:name="z6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 целью согласования и соблюдения единого подхода к процессу оценки Ревизионная комиссия проводит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Ревизионной комиссии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 утверждение состава калибровочной сессии для членов Ревизионной комиссии и председателя Ревизионной комиссии осуществляется на основании решения Карагандинского областного маслихата.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конкретной калибровочной сессии не включается лицо, несогласное с оценкой, а также лицо, оценившее его. 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либо лицо, на которое возложено исполнение обязанностей службы управления персоналом.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Служба управления персоналом организовывает деятельность калибровочной сессии.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калибровочной сессии оценивающее лицо кратко описывает работу оцениваемого лица и аргументирует свою оценку.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Ревизионной комиссии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2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руководящую должность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оценивающего служащего с указанием государственного органа)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Ревизионной комиссии (далее – оценка) предлагаем Вам оценить своих коллег по 5-балльной шкале.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-качественное исполнение задач и поручений в курируемых подразделениях;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-оперативность исполнения;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брать на себя руководство командой и ответственность за командный 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четко устанавливать цели и задачи;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умение мотивировать команду посредствам личного примера, эффективной коммуникации и создания позитивного командного климата;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эффективно действовать в условиях неопределенности;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предлагать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88"/>
    <w:bookmarkStart w:name="z11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оценки.</w:t>
      </w:r>
    </w:p>
    <w:bookmarkEnd w:id="89"/>
    <w:bookmarkStart w:name="z11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</w:t>
      </w:r>
    </w:p>
    <w:bookmarkEnd w:id="90"/>
    <w:bookmarkStart w:name="z11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91"/>
    <w:bookmarkStart w:name="z11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92"/>
    <w:bookmarkStart w:name="z11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Подпись____________________________</w:t>
      </w:r>
    </w:p>
    <w:bookmarkEnd w:id="93"/>
    <w:bookmarkStart w:name="z11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bookmarkEnd w:id="94"/>
    <w:bookmarkStart w:name="z11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Ревизионной комиссии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не руководящую должность</w:t>
      </w:r>
    </w:p>
    <w:bookmarkEnd w:id="96"/>
    <w:bookmarkStart w:name="z12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bookmarkEnd w:id="97"/>
    <w:bookmarkStart w:name="z12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98"/>
    <w:bookmarkStart w:name="z12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99"/>
    <w:bookmarkStart w:name="z12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00"/>
    <w:bookmarkStart w:name="z12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оценивающего служащего с указанием государственного органа)</w:t>
      </w:r>
    </w:p>
    <w:bookmarkEnd w:id="101"/>
    <w:bookmarkStart w:name="z12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02"/>
    <w:bookmarkStart w:name="z12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Ревизионной комиссии (далее – оценка) предлагаем Вам оценить своих коллег по 5-балльной шкале.</w:t>
      </w:r>
    </w:p>
    <w:bookmarkEnd w:id="103"/>
    <w:bookmarkStart w:name="z13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04"/>
    <w:bookmarkStart w:name="z13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05"/>
    <w:bookmarkStart w:name="z13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Учитывается: 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выполнять функциональные обязанности с высокой долей самостоятельности;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инициативность в прорабке подходов, предложений, направленных на улучшение курируемой сферы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активность и участия в решении курируемых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регламента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11"/>
    <w:bookmarkStart w:name="z14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* оценка 0 баллов выставляется в случае полного неисполнения служащим параметра оценки</w:t>
      </w:r>
    </w:p>
    <w:bookmarkEnd w:id="112"/>
    <w:bookmarkStart w:name="z15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113"/>
    <w:bookmarkStart w:name="z15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114"/>
    <w:bookmarkStart w:name="z15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Подпись____________________________</w:t>
      </w:r>
    </w:p>
    <w:bookmarkEnd w:id="115"/>
    <w:bookmarkStart w:name="z15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bookmarkEnd w:id="116"/>
    <w:bookmarkStart w:name="z15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bookmarkEnd w:id="1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