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994e" w14:textId="47b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 на электрическую энергию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декабря 2025 года № 508-н/қ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ПРИКAЗЫВAЮ: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508-н/қ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