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e359" w14:textId="5cde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осуществляющих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которого освобождаются от налога на добавленную стоимость импортируемые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октября 2025 года № 414-н/қ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473 Налогового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налогоплательщиков, осуществляющих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которого освобождаются от налога на добавленную стоимость импортируемые товары.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414-н/қ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налогоплательщиков, осуществляющих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которого освобождаются от налога на добавленную стоимость импортируемые товары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Налогоплательщик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"Total E&amp;P Dunga GmbH"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"Норт Каспиан Оперейтинг Компани Н.В."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