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2c61" w14:textId="7142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октября 2025 года № 382-н/қ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382-н/қ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осуществляющих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"Карачаганак Петролеум Оперейтинг Б.В."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