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0bca" w14:textId="2f80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августа 2025 года № 310-н/қ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9795)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и его территориальных органов";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сентября 2014 года № 994 "Вопросы Министерства энергетики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(далее —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органов, утвержденном указанным приказом: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государственного энергетического надзора и контроля Министерства энергетики Республики Казахстан" (далее – Комитет) является ведомством Министерства энергетики Республики Казахстан, осуществляющим руководство в областях электроэнергетики и теплоэнергетики в части производства, транспортировки и реализации тепловой энергии.";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является юридическим лицом в организационно-правовой форме республиканского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010000, город Астана, район Нұра, проспект Қабанбай батыр, 19, н.п. 3в.";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деятельности Комитета осуществляется из республиканского бюджета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государственной политики в областях электроэнергетики и теплоэнергетики в части производства, транспортировки и реализации тепловой энергии;";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Полномочия: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государственного контроля и надзора специалистов из других организаций;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и местные исполнительные органы об отмене или изменении принятых ими актов;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Комитет функций;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пропагандировать знания по вопросам в регулируемой сфере;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пределах своей компетенции;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контрольно-надзорные функции, и участвует в выполнении стратегических функций центрального исполнительного органа в пределах компетенции;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и надзор за деятельностью физических и юридических лиц в пределах компетенции;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контрольные и надзорные функции за деятельностью местных исполнительных органов по вопросам, относящимся к полномочиям ведомства;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разрешительные процедуры в пределах своей компетенции;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энергетический контроль за: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расследования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"Об электроэнергетике", на предмет соответствия деятельности субъектов (объектов) контроля требованиям законодательства Республики Казахстан в области электроэнергетики;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в форме внеплановой проверки, профилактического контроля с посещением субъекта (объекта) контроля в области электроэнергетики в соответствии с Предпринимательским кодексом Республики Казахстан;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профилактический контроль без посещения субъекта (объекта) контроля в области электроэнергетики в соответствии с Предпринимательским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в централизованной системе теплоснабжения за: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теплоэнергетики, а также соблюдением технических и технологических норм при эксплуатации объектов теплоэнергетики;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объектов теплоэнергетики и входящих в их состав зданий, помещений, сооружений и оборудования;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и надежностью теплоснабжения, безопасностью системы теплоснабжения;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работников, не прошедших проверку знаний правил технической эксплуатации и правил техники безопасности;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теплопроизводящих и теплотранспортирующих субъектов, в том числе в осенне-зимний период;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государственный контроль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в форме дистанционного контроля и проверки в соответствии с настоящим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теплоэнергетике", расследования в соответствии с Предпринимательским кодексом Республики Казахстан и Законом Республики Казахстан "О теплоэнергетике" на предмет соответствия деятельности субъектов (объектов) контроля требованиям законодательства Республики Казахстан в области теплоэнергетики;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эксплуатацией и техническим состоянием энергетического оборудования электрических станций, электрических сетей, электрических установок потребителей;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подключением объектов по использованию возобновляемых источников энергии к электрическим сетям энергопередающих организаций в соответствии с законодательством Республики Казахстан об электроэнергетике;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соблюдением системным оператором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"Об электроэнергетике";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работе комиссий электроэнергетических предприятий по оценке готовности объектов и оборудования к работе в осенне-зимний период;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работе комиссий субъектов теплоснабжения, функционирующих в централизованных системах теплоснабжения, по оценке готовности объектов теплоэнергетики и входящих в их состав зданий, помещений, сооружений и оборудования к работе в осенне-зимний период;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прием уведомлений о начале или прекращении деятельности, а также ведут, размещают и обновляют на интернет-ресурсе реестр экспертных организаций по проведению энергетической экспертизы в соответствии с категорией;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паспорт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в области электроэнергетики и теплоэнергетики,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в области электроэнергетики и теплоэнергетики, для получения паспорта готовности;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квалификационные проверки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предписание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электрических 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учет технологических нарушений в централизованных системах теплоснабжения;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области, города республиканского значения, столицы;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мониторинг износа основного оборудования энергопроизводящих и энергопередающих организаций;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и вносит совместно с уполномоченным органом, осуществляющим руководство в соответствующих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направляет в уполномоченный орган, осуществляющий руководство в сооотвествующих сферах естественных монополий,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направляет в установленном порядке в уполномоченный орган, осуществляющий руководство в соответствующих сферах естественных монополий, свое заключение о целесообразности или нецелесообразности принятия исполнения мероприятий утвержденной инвестиционной программы;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снабжению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привлекает экспертов при проведении обследования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станций, электрических сетей;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государственные услуги;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осуществляют разрешительные процедуры в пределах своей компетенции;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разрабатывает, согласовывает с уполномоченным органом в сфере разрешений и уведомлений и уполномоченным органом в сфере информатизации формы заявлений для получения разрешения второй категории, формы разрешений второй категории;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разрабатывает требования, предъявляемые к деятельности субъектов (объектов) государственного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совместно с уполномоченным органом по предпринимательству критерии оценки степени риска и проверочные листы в соответствии с Предпринимательским кодексом Республики Казахстан;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подзаконные нормативные правовые акты, определяющие порядок оказания государственных услуг;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нормативные правовые акты по реализации государственной политики в областях электроэнергетики и теплоэнергетики в части производства, транспортировки и реализации тепловой энергии;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технологического присоединения к электрическим сетям энергопередающих организаций;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правила оказания услуг по обеспечению надежности и устойчивости электроснабжения;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полугодовые списки проведения профилактического контроля с посещением субъекта (объекта) контроля и надзора и графики проведения проверок;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проведения энергетической экспертизы;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взрывобезопастности топливоподачи для приготовления и сжигания пылевидного топлива;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нормативные значения показателей надежности электроснабжения, а также порядок их определения;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требования к экспертным организациям для осуществления энергетической экспертизы;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форму заключения о результатах дистанционного контроля;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форму годового списка проверок и форму списка проверок;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формы акта о назначении проверки, акта о результатах проверки, акта о продлении проверки, акта о приостановлении проверки, акта о возобновлении проверки, предписания об устранении выявленных нарушений;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форму приказа о проведении проверки во внеурочное время;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форму плана мероприятий по устранению выявленных нарушений;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типовое положение о производственном контроле;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классификацию технологических нарушений;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обеспечивают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обеспечивает в пределах своей компетенции выполнение комплекса мероприятий по мобилизационной подготовке и мобилизации;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обеспечивает в пределах своей компетенции осуществление мероприятий гражданской защиты;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подготавливает предложения по совершенствованию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ведет правовой мониторинг в отношении нормативных правовых актов, разработанных и (или) принятых Комитетом (в том числе по ранее принятым актам, реализацию которых осуществляет Комитет);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обращается в суд и участвует при рассмотрении судом дел по нарушениям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пределах компетенции участвует в разработке, реализации стратегических и программных документов, предложений к Операционному плану и плану развития Министерства энергетики Республики Казахстан;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международное сотрудничество в пределах своей компетенции;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обеспечивает исполнение мер по результатам анализа, оценки и контроля обращений физических и юридических лиц;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организацию проведения государственных закупок;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соблюдение гендерного баланса при принятии на работу и продвижении сотрудников;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энергетики Республики Казахстан.";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Комитета осуществляются в соответствии с законодательством Республики Казахстан.";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Комитета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приказу;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городам Астане, Алматы и Шымкенту, утвержденном указанным приказом: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территориальном органе – территориальном департаменте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Шымкент.";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Территориальным органом Комитета государственного энергетического надзора и контроля Министерства энергетики Республики Казахстан является территориальный департамент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 (далее – Департамент), который является республиканским государственным учреждением, осуществляющим контрольные и реализационные функции в областях электроэнергетики и теплоэнергетики в части производства, транспортировки и реализации тепловой энергии.";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 является юридическим лицом в организационно-правовой форме республиканского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______________________.";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</w:p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10, 11 и 12 изложить в новой редакции: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Настоящее Положение является учредительным документом Департамента.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 в соответствии с законодательством Республики Казахстан.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государственной политики в областях электроэнергетики и теплоэнергетики в части производства, транспортировки и реализации тепловой энергии;";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функции, и участвует в выполнении стратегических функций Комитета в пределах компетенции;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эксплуатацией и техническим состоянием энергетического оборудования, электрических станций, электрических сетей, электрических установок потребителей;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энергетический контроль за: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государственный контроль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расследования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"Об электроэнергетике", на предмет соответствия деятельности субъектов (объектов) контроля требованиям законодательства Республики Казахстан в области электроэнергетики;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в форме внеплановой проверки, профилактического контроля с посещением субъекта (объекта) контроля в области электроэнергетики в соответствии с Предпринимательским кодексом Республики Казахстан;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профилактический контроль без посещения субъекта (объекта) контроля в области электроэнергетики в соответствии с Предпринимательским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подключением объектов по использованию возобновляемых источников энергии к электрическим сетям энергопередающих организаций в соответствии с законодательством Республики Казахстан об электроэнергетике;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работе комиссий электроэнергетических предприятий по оценке готовности объектов и оборудования к работе в осенне-зимний период;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паспорт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в области электроэнергетики и теплоэнергетики,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в области электроэнергетики и теплоэнергетики, для получения паспорта готовности;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предписания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электроустановок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централизованной системе теплоснабжения за: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теплоэнергетики, а также соблюдением технических и технологических норм при эксплуатации объектов теплоэнергетики;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объектов теплоэнергетики и входящих в их состав зданий, помещений, сооружений и оборудования;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и надежностью теплоснабжения, безопасностью системы теплоснабжения;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работников, не прошедших проверку знаний правил технической эксплуатации и правил техники безопасности;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теплопроизводящих и теплотранспортирующих субъектов, в том числе в осенне-зимний период;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контроль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в форме дистанционного контроля и проверки в соответствии с настоящим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теплоэнергетике", расследования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теплоэнергетике" на предмет соответствия деятельности субъектов (объектов) контроля требованиям законодательства Республики Казахстан в области теплоэнергетики;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учет технологических нарушений в централизованных системах теплоснабжения;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работе комиссий субъектов теплоснабжения, функционирующих в централизованных системах теплоснабжения, по оценке готовности объектов теплоэнергетики и входящих в их состав зданий, помещений, сооружений и оборудования к работе в осенне-зимний период;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области, города республиканского значения, столицы;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подготавливает предложения по совершенствованию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направляет государственному органу, осуществляющему руководство в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снабжению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привлекает экспертов при проведении обследования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 и электрических сетей;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обращается в суд и участвует при рассмотрении судом дел по нарушениям законодательства Республики Казахстан в областях электроэнергетики и теплоэнергетики в части производства, транспортировки и реализации тепловой энергии;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государственный контроль за соблюдением системным оператором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"Об электроэнергетике";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назначение и освобождение руководителем энергопроизводящей, энергопередающей организаций, системного оператора, теплопроизводящего и теплотранспортируюего субъектов в централизованной системе теплоснабжения должностного лица, осуществляющего производственный контроль, в части соответствия квалификационным требованиям, опыту работы и занимаемой должности не ниже руководителя структурного подразделения;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направляет в Комитет заключение о целесообразности или нецелесообразности принятия мероприятий инвестиционной программы субъекта естественной монополии не позднее двадцати рабочих дней со дня поступления;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в Комитет свое заключение о целесообразности или нецелесообразности принятия исполнения мероприятий утвержденной инвестиционной программы не позднее тридцати календарных дней со дня поступления отчета об исполнении утвержденной инвестиционной программы субъекта естественной монополии;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управление документацией и упорядочение архивных документов;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энергетики Республики Казахстан.".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(далее – Комитет) в установленном законодательством Республики Казахстан порядке обеспечить: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подачу заявления о государственной перерегистрации Комитета в Департамент юстиции города Астаны Министерства юстиции Республики Казахстан в месячный срок со дня введения в действие настоящего приказа;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Комитета после его официального опубликования.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департаментам Комитета обеспечить в установленном законодательством порядке подачу заявления об их государственной перерегистрации в Департаменты юстиции областей, городов республиканского значения, столицы Министерства юстиции Республики Казахстан в месячный срок со дня введения в действие настоящего приказа.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2025 года № 310-н/қ</w:t>
            </w:r>
          </w:p>
        </w:tc>
      </w:tr>
    </w:tbl>
    <w:bookmarkStart w:name="z2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 Комитета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Абай";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Атырауской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Карагандинской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Костанайской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Кызылординской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Ұлытау";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