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a2e1" w14:textId="7c5a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ноября 2025 года № 621-НҚ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за № 32813)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данные о результатах внешнего анализа коррупционных рисков в деятельности государственных органов и организаций, субъектов квазигосударственного сектора (объект внешнего анализа; период проведения внешнего анализа; количество выявленных коррупционных рисков; рекомендации по устранению коррупционных рисков; информация по исполнению рекомендаций)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антикоррупционного мониторинга (период проведения мониторинга; количество привлеченных лиц к ответственности за совершение коррупционных преступлений в разрезе центральных государственных органов; количество привлеченных лиц к ответственности за совершение коррупционных преступлений в разрезе местных исполнительных органов; топ-3 государственных органов, наиболее подверженных коррупции (по количеству лиц, привлеченных к ответственности за совершенные коррупционные преступления))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42, 43, 44, 45, 46, 47 и 48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(отчетный период; валовой внутренний продукт методом производства, миллионов тенге,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на душу населения (отчетный период; валовой внутренний продукт методом производства на душу населения, тысяч тенге,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в счете производства (отчетный период; валовая добавленная стоимость в счете производства,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регионов в валовом внутреннем продукте (отчетный период; наименование региона; удельный вес в валовом внутреннем продукте,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(отчетный период; наименование региона; валовой региональный продукт, миллионов тенге, миллионов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5 февраля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29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 (отчетный период; наименование региона; индекс физического объема валового регионального продукта,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9 месяцев – 5 февраля года, следующего за отчетным периодом, за год – 29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 (отчетный период; наименование региона; валовой региональный продукт на душу населения, тысяч тенге и тысяч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5 февраля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29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 (отчетный период; чистые налоги на продукты,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109, 110, 111 и 112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гарантий по кредитам субъектов частного предпринимательства (количество предоставленных гарантий по кредитам субъектов частного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государственных грантов субъектам социального предпринимательства (количество предоставленных государственных грантов субъектам социального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(количество предоставленных субсидий по кредитам субъектов частного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консультаций по сервисной поддержке ведения предпринимательской деятельности (количество предоставленных консультаций по сервисной ведения предпринимательской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169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обрабатывающей промышленности в структуре валового внутреннего продукта (отчетный период; доля обрабатывающей промышленности в структуре валового внутреннего продукта,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182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единица измерения; площадь)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185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геологическое изучение недр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лицензии на недропользование; подвид операций; номер и дата лицензии на недропользование; срок действия лицензии; основание выдачи лицензии; наименование государственного органа, выдавшего лицензию; сведения о лице, которому выдана лицензия на недропользование)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208 и 209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документов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фармацевтической промышленности)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фармацевтическая промышленность)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предприятиях, занимающихся переработкой рыбы (отчетный период; наименование региона; наименование организации; объем переработки рыбы в натуральном выражении, в тоннах; объем реализации рыбы в стоимостном выражении, в миллионах тенге; объем экспорта готовой продукции в стоимостном выражении, в миллионах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215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 расходов на обучение казахстанских специалистов, научно-исследовательские, научно-технические и опытно-конструкторские работы на территории Республики Казахстан, на социально-экономическое развитие региона и развитие его инфраструктуры, социально-экономическую поддержку местного населения, произведенных недропользователем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единица измерения; общая сумма расходов на обучение казахстанских специалистов; общая сумма расходов на научно-исследовательские, научно-технические и опытно-конструкторские работы на территории Республики Казахстан; общая сумма расходов на социально-экономическое развитие региона и развитие его инфраструктуры; общая сумма расходов на социально-экономическую поддержку местного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215-1 следующего содержания: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граждан, имеющих право на беззвозмездную приватизацию жилья из государственного жилищного фонда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граждан)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238, 254 и 255 исключить;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328, 329, 330 и 331 изложить в следующей редакции: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списочной численности работников (отчетный период; наименование региона; удельный вес женщин в списочной численности работников,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фактической численности работников (отчетный период; наименование региона; удельный вес женщин в фактической численности работников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выполняющих работы по договорам гражданско-правового характера (отчетный период; наименование региона; численность лиц, выполняющих работы по договорам,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 неполный рабочий день или неполную рабочую неделю (отчетный период; наименование региона; численность работающих неполный рабочий день или неполную рабочую неделю,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380 и 381 исключить;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406, 407, 408, 409 изложить в следующей редакции:"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рыбохозяйственных водоемов и (или) участков международного и республиканского значения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участка)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товарной рыбы в рыбоводных хозяйствах с замкнутым циклом водообеспечения, озерно-товарных и садковых рыбоводных хозяйствах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предприятия; юридический адрес; контактный телефон; вид рыбы)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орудия для ловли рыбы; способ рыболовства)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предприятия;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433, 437, 438, 439, 440, 441 и 442 исключить;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513 изложить в следующей редакции: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резервы и валютные активы Национального фонда Республики Казахстан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636-1, 636-2, 636-3 и 636-4 изложить в следующей редакции: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платных дорог (наименование трассы; протяженность; ограничения по скорости)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провоза багажа и ручной клади для авиа перелетов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авиакомпании; нормы провоза багажа и ручной клади)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для лиц с инвалидностью в пассажирских поездах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 получателей льгот; размер скидки в %; вид транспорта; условия предоставления скидки)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автоматических станций измерения (АСИ) на республиканских и местных дорогах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количество АСИ; тип дороги)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664, 665, 666 и 667 исключить;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682, 683, 684 изложить в следующей редакции: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культурно-досуговых организаций по видам (отчетный период; наименование региона; общее количество культурно-досуговых организаций; количество домов культур; количество клубов; количество центров народного творчества;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 на мероприятиях, проведенных на площадке своего театра (отчетный период; наименование театра; количество зрителей)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мероприятий, проведенных на площадке своего театра (отчетный период; наименование театра; количество проведенных мероприятий)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686, 687, 688, 689, 690, 691, 692, 693, 694, 695, 696, 697, 698, 699, 700 и 701 изложить в следующей редакции: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культурно-массовых мероприятий для детей культурно-досуговыми организациями (отчетный период; наименование региона; количество проведенных культурно-массовых мероприятий для детей)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кружков, курсов прикладного творчества и прикладных знаний, любительских объединений и клубов по интересам (отчетный период; наименование региона; всего; кружки; курсы прикладного творчества и прикладных знаний; любительские объединения; клубы по интересам)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театров (отчетный период; наименование региона; количество театров)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кружков, курсов прикладного творчества и прикладных знаний, любительских объединений и клубов по интересам (отчетный период; наименование региона; всего; кружки; курсы прикладного творчества и прикладных знаний; любительские объединения; клубы по интересам)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кино (отчетный период; наименование региона; количество посетителей кинотеатров)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коллективов самодеятельного творчества по жанрам (отчетный период; наименование региона; количество коллективов самодеятельного творчества по жанрам)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музеев (отчетный период; наименование региона; количество музеев)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коллективов самодеятельного творчества по жанрам (отчетный период; наименование региона; всего; хоровые и вокальные; ансамбли песни и танца; фольклорные; семейные ансамбли; оркестры народных инструментов; хореографические; драматические; эстрадные; прочие)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киносеансов (отчетный период; наименование региона; количество киносеансов)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научных, универсальных, специальных и прочих библиотек (отчетный период; наименование региона; всего; научные; универсальные; специальные; прочие)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кинотеатров (отчетный период; наименование региона; количество кинотеатров)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читальных залах библиотек (отчетный период; наименование региона; количество мест в читальных залах библиотек)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библиотек (отчетный период; наименование региона; количество пользователей библиотек)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музеев (отчетный период; наименование региона; количество посетителей музеев)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 (отчетный период; наименование региона; количество посещений библиотек)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течение года по видам изданий в библиотеках (отчетный период; наименование региона; выдано в течение года по видам изданий в библиотеках)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769 исключить;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831 и 832 изложить в следующей редакции: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инновационных грантах на коммерциализацию технологий (отчетный период; наименование гранта; сфера применения; организация, предоставляющая грант)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Республики Казахстан услугами мобильной связи 3G, 4G (отчетный период; территория охвата; процент охвата населения Республики Казахстан услугами мобильной связи 3G; процент охвата населения Республики Казахстан услугами мобильной связи 4G)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</w:tbl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839 изложить в следующей редакции: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отрасли связи (отчетный период; наименование региона; объем инвестиций в миллионах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840 и 841 изложить в следующей редакции: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компаний, предоставляющих услуги почтовой связи (численность населения; наименование организации; номер и дата лицензии; адрес; виды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отделений акционерного общества "Казпочта" (численность населения; наименование отдела; местоположение; расписание 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843, 844, 845, 846, 847, 848, 849, 850, 851, 852 и 853 изложить в следующей редакции: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 (отчетный период; объем заказных писем; объем простых писем; объем почтовых переводов)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в почтовых отделениях (отчетный период; наименование оказываемой услуги; тариф; срок доставки)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индексы Республики Казахстан (отчетный период; почтовые индексы в разрезе регионов)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использования космического пространства (наименование организации; номер и дата лицензии; БИН;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свидетельства о государственной регистрации космического объекта (наименование космического объекта; регистрационный номер; место и время запуска; основные параметры орбиты)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национальных стандартов в области космической деятельности (наименование стандарта; номер и дата разработки стандарта)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проверках по качеству связи согласно жалобам (отчетный период; количество проведенных проверок; количество проверок, в ходе которых выявлены нарушения; сумма наложенных штрафов)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на универсальные услуги телекоммуникаций и почтовой связи (отчетный период; наименование услуги; единица измерения; тариф)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в сферах естественных монополий услуг по предоставлению в имущественный наем (аренду) или пользование кабельной канализации (наименование субъекта; наименование услуги; единица измерения; утвержденный тариф)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утверждения тарифов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связи (наименование оператора; номер и дата выдачи лицензии; вид услуги;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доверенного программного обеспечения и продукции электронной промышленности (наименование программного обеспечения/продукции электронной промышленности; наименование разработчика/производителя; страна происхождения программы/продукции)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856-1 следующего содержания: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ссылок официальных социальных сетей Министерства обороны и территориальных подразделений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социальной сети, ссылка)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944 исключить;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"Расшифровка аббревиатур" изложить в следующей редакции: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"Расшифровка аббревиатур: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сельский населенный пункт;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- Агентство по защите и развитию конкуренции Республики Казахстан;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областей, городов республиканского значения, столицы;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- Агентство Республики Казахстан по финансовому мониторингу;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– Центральная избирательная комиссия Республики Казахстан;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– Судебная администрация Республики Казахстан;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– Агентство Республики Казахстан по стратегическому планированию и реформам;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ILAC – International Laboratory Accreditation Cooperation;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ISIN - Международный идентификационный код ценной бумаги;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PISA – Programme for International Student Assessment;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TIMSS – Trends in Mathematics and Science Study.".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2" w:id="1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3" w:id="1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4" w:id="1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развития, Республики Казахстан</w:t>
      </w:r>
    </w:p>
    <w:p>
      <w:pPr>
        <w:spacing w:after="0"/>
        <w:ind w:left="0"/>
        <w:jc w:val="both"/>
      </w:pPr>
      <w:bookmarkStart w:name="z155" w:id="1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6" w:id="1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7" w:id="1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8" w:id="1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59" w:id="1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0" w:id="1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61" w:id="1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2" w:id="1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163" w:id="1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4" w:id="1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