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7fad" w14:textId="a137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8 августа 2024 года № 343-НҚ "Об утверждении Типовых квалификационных характеристик должностей руководителей организаций информации и общественного развития Министерства культуры и информации Республики Казахстан и их заместителей"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28 октября 2025 года № 592-НҚ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8 августа 2024 года № 343-НҚ "Об утверждении Типовых квалификационных характеристик должностей руководителей организаций информации и общественного развития Министерства культуры и информации Республики Казахстан и их заместителей"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организаций информации и общественного развития Министерства культуры и информации Республики Казахстан и их заместителей, утверждҰнных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"Квалификационные характеристики должностей руководителей организаций информации и общественного развития (Директор, Генеральный директор, Председатель правления":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Требования к квалификации: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по соответствующему направлению подготовки кадров и стаж работы на руководящих должностях в соответствующем профилю организации виде экономической деятельности не менее 5 лет, желательно наличие ученой степени "Магистр делового администрирования" или дополнительного образования в области управления (менеджмента) либо не менее 4 лет в соответствующей отрасли, в том числе не менее 1 года на руководящей должности, либо имеющим ученую степень кандидата наук или доктора наук или академическую степень доктора философии (PhD) или доктора по профилю и не менее 3 лет стажа работы в соответствующей отрасли, либо не менее 5 лет стажа на государственной службе, либо лица, зачисленные в Президентский молодежный кадровый резерв, при наличии образования в областях, соответствующих функциональным направлениям, либо лицам, завершившим обучение в зарубежных высших учебных заведениях по приоритетным специальностям, утверждаемым рабочим органом Республиканской комиссии по подготовке кадров за рубежом согласно </w:t>
      </w:r>
      <w:r>
        <w:rPr>
          <w:rFonts w:ascii="Times New Roman"/>
          <w:b w:val="false"/>
          <w:i w:val="false"/>
          <w:color w:val="000000"/>
          <w:sz w:val="28"/>
        </w:rPr>
        <w:t>Указу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или самостоятельно завершившим обучение в зарубежных высших учебных заведениях и получившим академическую степень по программам послевузовского образования соответствующих приоритетным специальностям.";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"Заместитель руководителя организации информации и общественного развития (по научно-исследовательской деятельности)":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Требования к квалификации: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по соответствующему направлению подготовки кадров и стаж работы на руководящих должностях не менее 5 лет или дополнительная подготовка в области научно-исследовательской деятельности и стаж работы на руководящих должностях не менее 3 лет, либо не менее 4 лет в соответствующей отрасли, в том числе не менее 1 года на руководящей должности, либо имеющим ученую степень кандидата наук или доктора наук или академическую степень доктора философии (PhD) или доктора по профилю и не менее 2 лет стажа работы в соответствующей отрасли, либо не менее 5 лет стажа на государственной службе, либо лица, зачисленные в Президентский молодежный кадровый резерв, при наличии образования в областях, соответствующих функциональным направлениям, либо лицам, завершившим обучение в зарубежных высших учебных заведениях по приоритетным специальностям, утверждаемым рабочим органом Республиканской комиссии по подготовке кадров за рубежом согласно </w:t>
      </w:r>
      <w:r>
        <w:rPr>
          <w:rFonts w:ascii="Times New Roman"/>
          <w:b w:val="false"/>
          <w:i w:val="false"/>
          <w:color w:val="000000"/>
          <w:sz w:val="28"/>
        </w:rPr>
        <w:t>Указу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или самостоятельно завершившим обучение в зарубежных высших учебных заведениях и получившим академическую степень по программам послевузовского образования соответствующих приоритетным специальностям.".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корпоративного управления Министерства культуры и информации Республики Казахстан в установленном законодательством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культуры и информации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