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bec" w14:textId="2aa9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 августа 2025 года № 359-НҚ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2025 – 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сентября 2025 года № 523-НҚ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на основании пункта 110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утвержденных приказом Министра просвещения Республики Казахстан от 27 августа 2022 года № 381,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 августа 2025 года № 359-НҚ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2025– 2026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8 августа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359-НҚ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высшим образованием для размещения государственного образовательного заказа на подготовку кадров с высшим образованием на 2025-2026 учебный год по группам образовательных программ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 в области культуры на 2025-2026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Фэшн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"Казахский национальный университет искусств имени Күләш Байсейітовой"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В006 "Подготовка учителей музыки")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организациям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359-НҚ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 образования для размещения государственного образовательного заказа по специальностям на 2025-2026 учебный год на подготовку кадров с техническим и профессиональным, послесредним образованием Государственный образовательный заказ на подготовку кадров с техническим и профессиональным, послесредним образованием в организациях образования в области культуры на 2025-2026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Колледж республиканского государственного учреждения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национальный университет искусств имени Күләш Байсейітовой"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"Художник-иллюстратор"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"Концертмейстер,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народных инструментов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эстрадных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"Музыковед,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драматического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"Театрально-декорационное искусство"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Колледж республиканского государственного учреждения "Казахская национальная академия искусств имени Темирбека Жургенова"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"Артист музыкального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4S02120103 "Дизайнер интерьера"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4S02130101 "Художник"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3. Колледж республиканского государственного предприятия на праве хозяйственного ведения "Казахская национальная академия хореографии"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 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"Республиканский эстрадно-цирковой колледж имени Жусипбека Елебекова"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народных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ансамбля танца"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4S02150504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разговорного жанра"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цирка, преподаватель цирковых жанров"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Петра Чайковского"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исполнительство"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4S02150104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"Музыковед,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4S02150301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Республиканское государственное казенное предприятие "Алматинский колледж декоративно-прикладного искусства имени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Орала Тансыкбаева"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"Театрально-декорационное искусство"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"Художник"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(станковая живопись)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Александра Селезнева"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4S02150701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организациям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