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0a45" w14:textId="3260a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цен на товары (работы, услуги), реализуемые государственными архивами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26 августа 2025 года № 502-НҚ.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"О некоторых вопросах Министерства культуры и информации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товары (работы, услуги), реализуемые республиканским государственным учреждением "Национальный архив Республики Казахстан" Комитета архивов, документации и книжного дела Министерства культуры и информации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товары (работы, услуги), реализуемые республиканским государственным учреждением "Центральный государственный архив" Комитета архивов, документации и книжного дела Министерства культуры и информации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товары (работы, услуги), реализуемые республиканским государственным учреждением "Центральный государственный архив кино-фотодокументов и звукозаписи" Комитета архивов, документации и книжного дела Министерства культуры и информации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товары (работы, услуги), реализуемые республиканским государственным учреждением "Центральный государственный архив научно-технической документации" Комитета архивов, документации и книжного дела Министерства культуры и информации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товары (работы, услуги), реализуемые республиканским государственным учреждением "Национальный центр рукописей и редких книг" Комитета архивов, документации и книжного дела Министерства культуры и информации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12 февраля 2021 года № 37 "Об установлении цен на товары (работы, услуги), реализуемые государственными архивами" (зарегистрирован в Реестре государственной регистрации нормативных правовых актов № 22207).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архивов, документации и книжного дела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направления организациям, находящимся в ведении Министерства культуры и информации Республики Казахстан и его ведомств указанных в пункте 1 настоящего приказа для работы и размещения на их интернет-ресурсе после его официального опубликования.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информации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реализуемые республиканским государственным учреждением "Национальный архив Республики Казахстан" Комитета архивов, документации и книжного дела Министерства культуры и информации Республики Казахстан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приказом Заместителя Премьер-Министра - Министра культуры и информации РК от 17.06.2026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№294-НҚ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товаров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стоимостном выражении, в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Упорядочение архивных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Упорядочение документов и дел: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исторических справок на фонды организаций республиканского уровня за период: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 лет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исторической справки о фондообразователе и фонде за период: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 лет (за каждый последующий год)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лет до 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рабочей инструкции по упорядочению документов и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рабочая инструкция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упорядочению текстовых документов и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плана упорядочения дел (документов)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план упорядочения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схемы систематизации дел в описи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1схема систематизации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 уточнение фондовой принадлежности документов и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дел до проведения экспертизы ценности документов и дел: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фондам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фондов по годам (или структурным частям)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научной и практической ценности документов и дел: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управленческой документации: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полистным просмотром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полистного просмотра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личному составу: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полистным просмотром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полистного просмотра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дела в процессе упорядочения: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документация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дел из россыпи документов, переформирование дел: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документация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личному составу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документов внутри дел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заголовков дел: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документация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личному составу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аннотации на 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аннотация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внутренней описи документов в деле: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документация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личному составу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карточек на дела: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номинальному, хронологическому признаку, по алфавиту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структурному, по тематическому, предметному признаку, по частям и стадиям проекта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Редактирование заголовков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Простановка архивных шифров на карточках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дел, не подлежащих подшивке, в папки с клапанами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Нумерация листов в делах: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листов в деле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 листов в деле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Перенумерация листов в делах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нумерации листов в делах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листов в деле: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обложек дел или титульных листов: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обложка/лист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обложка/лист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дел внутри фондов организаций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Простановка архивных шифров на обложках дел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Картонирование дел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коробка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Перекартонирование дел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ярлыков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ярлык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Наклейка ярлыков на коробки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ярлык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связок дел, подлежащих хранению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связка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коробок или связок на стеллажах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коробка/связка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описей дел, документов (составление титульного листа, оглавления, итоговой записи)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опись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описей дел,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к описям дел, документов: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предисловий: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более 10 лет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предисловие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от 5 до 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до 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списка сокращенных слов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заверительного листа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 выделении к уничтожению документов и дел, не подлежащих дальнейшему хранению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 неисправимых повреждениях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выбывшие (недостающие) материалы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завершении упорядочения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справок на недостающие документы и дела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карточек на дела с заголовками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карточка заголовок 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документов в процессе упорядочения: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1.39.1.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1.39.2.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документов по личному составу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дел (за один вид работы)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упорядочения документов организации со всеми видами работ из расчета общий объем документов 2000 единиц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организация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этикеток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Наклейка этикеток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методической помощи организациям по упорядочению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организация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Разброшюровка неправильно сформированного дела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 учет выдачи дел сотрудникам организации, учет возврата выданных дел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Проведение по заказам (заявкам) физических и юридических лиц курсов и семинаров по обучению современным основам документирования и управления документацией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программ, тематических планов, курсов, семинаров, стажировок, проведение лекций, практических занятий, экскурсий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для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для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 для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день/8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 для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день/8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тематических лекций (группа от 5 человек)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Реставрация, консервация и переплет архивных дел и документов, изготовление архивных коробок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документов: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 сложности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 сложности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третьей категории сложности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четвертой категории сложности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газет: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 сложности – газеты, требующие подборки частей, стыков и закрепление края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 сложности – газеты, требующие укрепления мелких разрывов края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Обеспыливание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документов, печатных изданий с наращиванием корешков и подготовкой к переплетным работам: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сложных документов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мелких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книг, журналов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Брошюровка наращиванием корешков частичным мелким ремонтом и формированием блоков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дел: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стандартными листами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листов в деле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папок с тремя клапанами и завязками (обложка картонная, покрышка бумажная):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от 50х60х10 до 80х100х15 сантиметров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папка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от 30х40х10 до 50х60х10 сантиметров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от 23х32х18 до 30х40х18 сантиметров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от 23х32х6 до 30х40х10 сантиметров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архивных коробок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коробка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конвертов размером 30х40 сантиметров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конвертов размером 10х12,5 сантиметров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Изготовление страховых копий, востановление текста архивных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копий (в том числе для создания страхового фонда и фонда пользования) архивных документов без оборота и печатных изданий без оборота техническими средствами архива с учетом технологии и формата копирования (в зависимости от физического состояния и параметров носителя объекта копирования)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Ксерокопия (фотокопия) страницы печатного издания с 1941 года до XXI века формата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копия (без стоимости носителя и компьютерной обработки) с разрешением 300 dpi: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флешке документа с 1931 года до XXI века формата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СD-диске документа с 1931 года до XXI века формата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Копирование архивных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ксерокопий с текстовых документов: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бумаги формата А3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бумаги формата А4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бумаги формата А5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материалов справочно- информационного фонда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фотодокументов архивного фонда на цифровых носителях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Перезапись отсканированных документов на внешнее устройство хранения информации заказчика: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жесткий диск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 (образ)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носитель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 (образ)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Перевод по заказам (заявкам) физических и юридических лиц архивных документов в электронную форму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технических заданий на разработку программного продукта системы электронного документооборота и архива электронных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техническое задание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документов, образующихся в деятельности организации только в электронном формате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перечень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по заказам (заявкам) физических и юридических лиц архивных документов в электронную форму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Организация и проведение по заказам (заявкам) физических и юридических лиц документальных выставок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документов для выставок, сборников, обзоров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 заказам (заявкам) физических и юридических лиц документальных выставок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тематического перечня архивных документов с аннотированными заголовками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Выявление по заказам (заявкам) физических и юридических лиц информации генеалогического и тематического характеров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консультирование пользователя по интересующей тематике (история вопроса, историческая эпоха или период, персоналии, генеалогические изыскания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ответа на запрос генеалогического характера, информационного письма с рекомендацией о возможных местах хранения документов по запросу, в том числе ответ на запрос с отрицательным результатом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обеспечение пользователей по их обращениям (исполнение тематических и биографических запросов, тематическое выявление документов (информации)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информации по теме запроса по научно-справочному аппарату: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машинописные описи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каталоги/картотеки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автоматизированния информационно-поисковая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запись (по результатам поиска)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информации по теме запроса по опубликованным источникам, периодическим изданиям, справочной литературе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информации по теме запроса по: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 XIX-XXI веков, машинописный текст без оборота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 (образ, кадр)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 с трудночитаемым, угасающим рукописным, машинописным текстом без оборота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 с текстом на иностранных языках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 (образ, кадр)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 научно-справочного аппарата для выявления дел по теме запроса: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машинописные описи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каталоги, базы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карточка/запись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информации по теме запроса по подлинникам и электронным копиям машинописного текста документов с трудночитаемым, угасающим рукописным текстом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дополнительных экземпляров архивной справки по просьбе заявителя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экземпляр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дубликата или переоформление архивной справки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 Разработка перечней документов с указанием сроков хранения, номенклатур дел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отраслевых (ведомственных) перечней документов с указанием сроков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перечень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типовых (примерных) номенклатур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типовая номенклатура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номенклатуры дел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позиция номенклатуры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положений о ведомственном архиве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положений об экспертной (центральной экспертной) комисии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10. Издание и реализация методической литературы, сборников архивных документов, учебной и других публикаций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на казахский (русский) язык (описей дел, номенклатуры дел, правил, положений, справок, актов и других)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лист/страница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Машинописные работы по составлению описей дел, номенклатуры дел, правил, положений, справок, актов и других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лист/страница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иностранных языков архивных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машинописный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историко-документальной выставки (разработка концепции, подготовка тематико-экспозиционного плана, составление позальной описи, выявление и сканирование документов для экспозиции и каталога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печатном, электронном средствах массовой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статья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аутентичности документа с заверением гербовой печатью архива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экземпляр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11. Депозитарное хранение архивных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Депозитарное хранение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хранения/год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реализуемые республиканским государственным учреждением "Центральный государственный архив" Комитета архивов, документации и книжного дела Министерства культуры и информации Республики Казахстан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изменением, внесенным приказом Заместителя Премьер-Министра - Министра культуры и информации РК от 17.06.2026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№294-НҚ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01.07.2026).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товаров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стоимостном выражении, в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Упорядочение архивных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Упорядочение документов и дел: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исторических справок на фонды организаций республиканского уровня за период: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исторической справки о фондообразователе и фонде за период: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 лет (за каждый последующий 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лет до 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исторических справок о фонде и фондообразователе аудиовизуальных документов за период: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рабочей инструкции по упорядочению документов и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рабочая инструкция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рабочей инструкции по упорядочению аудиовизуальных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рабочая инструкция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плана упорядочения дел (документов)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план упорядочения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плана упорядочения аудиовизуальных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план упорядочения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упорядочению: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 документации: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кинодокументов и видеофонограмм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1час звучания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схемы систематизации дел в описи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1схема систематизации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 уточнение фондовой принадлежности документов и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дел до проведения экспертизы ценности документов и дел: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фондам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фондов по годам (или структурным частям)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научной и практической ценности документов и дел: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управленческой документации: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полистным просмотром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полистного просмотра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 документации: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(с полистным просмотром)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(без полистного просмотра)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личному составу: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полистным просмотром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полистного просмотра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дела в процессе упорядочения: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управленческая, текстовая научно-техническая документация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 нестандартными листами, графическими документами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дел из россыпи документов, переформирование дел: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управленческая, творческая, научно-техническая (текстовая) документация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научно-техническая графическая документация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личному составу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документов внутри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научно-технической документации по частям, стадиям проектов, этапам проблем (тем):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заголовков дел: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документация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научно-техническая документация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личному составу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творческая документация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аннотации на 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аннотация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аннотации на фотодокументы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аннотация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аннотации на кинодокументы и видеодокументы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аннотация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внутренней описи документов в деле: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управленческая, творческая документация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научно-техническая документация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графическая научно-техническая документация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личному составу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карточек на дела: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номинальному, хронологическому признаку, по алфавиту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структурному, по тематическому, предметному признаку, по частям и стадиям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Редактирование заголовков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Простановка архивных шифров на карточках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дел, не подлежащих подшивке, в папки с клапанами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Нумерация листов в делах: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листов в деле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 листов в деле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графической несброшюрованной документации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Перенумерация листов в делах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нумерации листов в делах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листов в деле: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листов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 листов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графической несброшюрованной документации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фальцовка чертежей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обложек дел или титульных листов: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обложка/лист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обложка/лист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дел внутри фондов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Простановка архивных шифров на обложках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Картонирование дел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коробка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Перекартонирование дел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ярлыков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ярлык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Наклейка ярлыков на коробки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связок дел, подлежащих хранению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связка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коробок или связок на стеллажах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коробка/связка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описей дел, документов (составление титульного листа, оглавления, итоговой записи)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опись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описей (составление титульного листа, оглавления, итоговой записи) аудиовизуальных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опись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описей дел,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аудиовизуальных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к описям дел, документов: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предисловий: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более 10 лет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предисловие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от 5 до 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до 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списка сокращенных слов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заверительного листа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 выделении к уничтожению документов и дел, не подлежащих дальнейшему хранению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 неисправимых повреждениях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выбывшие (недостающие) материалы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завершении упорядочения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 завершении упорядочения аудиовизуальных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справок на недостающие документы и дела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карточек на дела с заголовками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карточка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документов в процессе упорядочения: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документов по личному составу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дел (за один вид работы)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упорядочения документов организации со всеми видами работ из расчета общий объем документов 2000 единиц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организация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этикеток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Наклейка этикеток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методической помощи организациям по упорядочению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организация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Разброшюровка неправильно сформированного 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 учет выдачи дел сотрудникам организации, учет возврата выданных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Проведение по заказам (заявкам) физических и юридических лиц курсов и семинаров по обучению современным основам документирования и управления документацией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программ, тематических планов, курсов, семинаров, стажировок, проведение лекций, практических занятий, экскурсий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для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для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 для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день/8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 для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день/8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тематических лекций (группа от 5 человек)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Реставрация, консервация и переплет архивных дел и документов, изготовление архивных коробок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документов: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 сложности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 сложности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третьей категории сложности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четвертой категории сложности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крупноформатных документов (карт, планов, чертежей) с посадкой миколентной бумаги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газет: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 сложности – газеты, требующие подборки частей, стыков и закрепление края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 сложности – газеты, требующие укрепления мелких разрывов края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 документов методом влажной обработки с полистной очисткой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Обеспыливание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документов, печатных изданий с наращиванием корешков и подготовкой к переплетным работам: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сложных документов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мелких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книг, журналов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Брошюровка наращиванием корешков частичным мелким ремонтом и формированием блоков документов: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дел: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 печатного издания до XVII века формата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стандартными листами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листов в деле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физико-химического и технического состояния фотодокументов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Консервационно-профилактическая обработка (протирка спиртом) фотодокументов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папок с тремя клапанами и завязками (обложка картонная, покрышка бумажная):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от 50х60х10 до 80х100х15 сантиметров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папка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от 30х40х10 до 50х60х10 сантиметров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папка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от 23х32х18 до 30х40х18 сантиметров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папка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от 23х32х6 до 30х40х10 сантиметров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папка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архивных коробок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коробка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конвертов размером 30х40 сантиметров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конвертов размером 10х 12,5 сантиметров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Изготовление страховых копий, востановление текста архивных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копий (в том числе для создания страхового фонда и фонда пользования) архивных документов без оборота и печатных изданий без оборота техническими средствами архива с учетом технологии и формата копирования (в зависимости от физического состояния и параметров носителя объекта копирования)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Ксерокопия (фотокопия):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до 1900 года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1901-1917 годов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1918-1925 годов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1926 -1936 годов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1937-1940 годов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1941-1945 годов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с 1945 года до сегодняшнего дня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 с затухающим текстом или на папиросной бумаге формата А1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 печатного издания до XVI века формата А4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 печатного издания XVI-XVIII веков формата А4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 печатного издания с XIX века до 1940 года формата А4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 печатного издания с 1941 года до XXI века формата А4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копия (без стоимости носителя и компьютерной обработки) с разрешением 300 dpi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флешке: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до XVI - XVIII веков формата А4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с XIX века до 1930 года формата А4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с 1931 года до XXI века формата А4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СD-диске: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XVII, XVIII веков формата А4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с XIX века до 1930 года формата А4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с 1931 года до XXI века формата А4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микрофильмов страхового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кадр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Копирование архивных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копий архивных документов и печатных изданий техническими средствами архива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ксерокопии с кальки: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бумаги формата А1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бумаги формата А2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бумаги формата А3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бумаги формата А4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бумаги формата А5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ксерокопий с текстовых документов: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бумаги формата А3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бумаги формата А4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бумаги формата А5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материалов справочно- информационного фонда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фотодокументов архивного фонда на пленочных носителях в формате TIFF, JPEG, с разрешением до 4 440 пикселей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фотодокументов архивного фонда на цифровых носителях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Перезапись отсканированных документов на внешнее устройство хранения информации заказчика: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жесткий диск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 (образ)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носитель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 (образ)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цифровых копий фотодокументов (сканирование)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негатив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Перевод по заказам (заявкам) физических и юридических лиц архивных документов в электронную форму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технических заданий на разработку программного продукта системы электронного документооборота и архива электронных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техническое задание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документов, образующихся в деятельности организации только в электронном формате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перечень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по заказам (заявкам) физических и юридических лиц архивных документов в электронную форму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Организация и проведение по заказам (заявкам) физических и юридических лиц документальных выставок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документов для выставок, сборников, обзоров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 заказам (заявкам) физических и юридических лиц документальных выставок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тематического перечня архивных документов с аннотированными заголовками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Выявление по заказам (заявкам) физических и юридических лиц информации генеалогического и тематического характеров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консультирование пользователя по интересующей тематике (история вопроса, историческая эпоха или период, персоналии, генеалогические изыскания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ответа на запрос генеалогического характера, информационного письма с рекомендацией о возможных местах хранения документов по запросу, в том числе ответ на запрос с отрицательным результатом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обеспечение пользователей по их обращениям (исполнение тематических и биографических запросов, тематическое выявление документов (информации)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информации по теме запроса по научно-справочному аппарату: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рукописные описи до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рукописные описи до XIX - XX веков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машинописные описи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каталоги/картотеки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автоматизированния информационно-поисковая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запись ( по результатам поиска)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информации по теме запроса по опубликованным источникам, периодическим изданиям, справочной литературе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информации по теме запроса по: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 XVI-XVIII веков без оборота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 (образ, кадр)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 XIX-XXI веков, рукописный текст без оборота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 XIX-XXI веков, машинописный текст без оборота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 с трудночитаемым, угасающим рукописным, машинописным текстом без оборота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 с текстом на иностранных языках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картографическим документам (в зависимости от формата) на формате А4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 научно-справочного аппарата для выявления дел по теме запроса: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машинописные описи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каталоги, базы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1карточка/запись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информации по теме запроса по подлинникам и электронным копиям: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XIX - XX веков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рукописный текст документов XIX - XX веков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машинописный текст документов с трудночитаемым, угасающим рукописным текстом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дополнительных экземпляров архивной справки по просьбе заявителя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экземпляр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дубликата или переоформление архивной справки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экземпляр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 Разработка перечней документов с указанием сроков хранения, номенклатур дел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отраслевого (ведомственного) перечня документов с указанием сроков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перечень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типовых номенклатур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типовая номенклатура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номенклатуры дел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позиция номенклатуры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положений о ведомственном архиве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положений об экспертной (центральной экспертной) комисии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10. Издание и реализация методической литературы, сборников архивных документов, учебной и других публикаций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научных и научно-популярных сборников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на казахский (русский) язык (описей дел, номенклатуры дел, правил, положений, справок, актов и других)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лист/страница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Машинописные работы по составлению описей дел, номенклатуры дел, правил, положений, справок, актов и других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лист/страница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иностранных языков архивных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машинописный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историко-документальной выставки (разработка концепции, подготовка тематико-экспозиционного плана, составление позальной описи, выявление и сканирование документов для экспозиции и каталога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печатном, электронном средствах массовой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статья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аутентичности документа с заверением гербовой печатью архива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экземпляр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тематической подборки архивных дел, документов и их предоставление для киновидеофотосъемки техническими средствами заказчика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11. Депозитарное хранение архивных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Депозитарное хранение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хранения/год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12. Научное программное финансирование реализации грантовых средств по изданию сборников архивных документов, учебной и других публикаций на основе фундаментальных научных исследований.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программное финансирование реализации грантовых средств по изданию сборников архивных документов, учебной и других публикаций на основе фундаментальных научных исследований.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научный проект либо издание на историческую тему: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печатных 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печатных 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 печатных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120 000 000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реализуемые республиканским государственным учреждением "Центральный государственный архив кино-фотодокументов и звукозаписи" Комитета архивов, документации и книжного дела Министерства культуры и информации Республики Казахстан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Заместителя Премьер-Министра - Министра культуры и информации РК от 25.05.2026 </w:t>
      </w:r>
      <w:r>
        <w:rPr>
          <w:rFonts w:ascii="Times New Roman"/>
          <w:b w:val="false"/>
          <w:i w:val="false"/>
          <w:color w:val="ff0000"/>
          <w:sz w:val="28"/>
        </w:rPr>
        <w:t>№ 242-НҚ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Заместителя Премьер-Министра - Министра культуры и информации РК от 17.06.2026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№294-НҚ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товаров (работ, услуг)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стоимостном выражении, в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Упорядочение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Упорядочение документов и дел: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исторических справок о фонде и фондообразователе аудиовизуальных документов за период: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историческая справка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рабочей инструкции по упорядочению аудиовизуальных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рабочая инструкция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плана упорядочения аудиовизуальных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план упорядочения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упорядочению аудиовизуальных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хранения/ час звучания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аннотации на фотодокументы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аннотация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аннотации на кинодокументы и видеодокументы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аннотация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описей (составление титульного листа, оглавления, итоговой записи) аудиовизуальных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опись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аудиовизуальных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завершении упорядочения аудиовизуальных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этикеток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Наклейка этикеток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методической помощи организациям по упорядочению аудиовизуальных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Проведение по заказам (заявкам) физических и юридических лиц курсов и семинаров по обучению современным основам документирования и управления документацией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программ, тематических планов, курсов, семинаров, стажировок, проведение лекций, практических занятий, экскурсий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для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для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 для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день/8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 для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день/8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тематических лекций (группа от 5 человек)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академический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Реставрация, консервация и физико-техническая обработка аудиовизуальных документов.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киноматериала к видеоперегону: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чистка спиртом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реставрационные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ультразвуковая чистка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 (280 метр)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физико-химического, технического (физического), биологического состояния фонодокументов на различных видах носителей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фонограммы с использованием компьютерной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секунда звучания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Консервационно-профилактическая обработка фонодокументов с составлением заключения о состоянии фонодокументов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физико-химического и технического состояния архивных документов: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 (280 метр)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Видеодокумент Betacam SP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Видеодокумент VHS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Консервационно-профилактическая обработка (протирка спиртом)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 (280 метр)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Просмотр архивных документов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 оцифрованных копий кинодокументов (доступ к просмотру в информационно-поисковой системе)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Просмотр кинодокументов с пленки на звукомонтажном столе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Копирование документов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киноматериала к видеоперегону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кинодокументов (сканирование) в формате FullHD: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Копирование кинодокументов (сканирование) в формате 4K (4096x3072 4:3) (3840 × 2160 16:9):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Копирование видеодокументов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фотодокументов на пленочных носителях в формате JPEG, с разрешением до 2000 пикселей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фотодокументов на пленочных носителях в формате TIFF, с разрешением до 4 440 пикселей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фотодокументов на цифровых носителях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Копирование фонодокументов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секунда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Перезапись отсканированных аудиовизуальных документов на внешнее устройство хранения информации заказчика: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жесткий диск или облако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 (образ)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носитель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 (образ)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аудиовизуальных документов на внешнее устройство хранения информации заказчика с форматов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Betacam SP на жесткий диск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VHS (VHS SP) на DVD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копий фонодокументов (грампластинки, магнитная фонограмма, компакт кассета, CD и DVD)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секунда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цифровых копий кинодокументов (сканирование 35 миллиметровой пленки) в формате FullHD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 (280 метр)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цифровых копий кинодокументов (сканирование 16 миллиметровой пленки) в формате FullHD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 (280 метр)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цифровых копий кинодокументов (сканирование 16 миллиметровой пленки) с совмещением фонограммы в формате FullHD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 (280 метр)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цифровых копий кинодокументов (сканирование 35 миллиметровой пленки) в формате 4K (4096x3072 4:3) (3840 × 2160 16:9):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 (280 метр)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цифровых копий кинодокументов (сканирование 16 миллиметровой пленки) в формате 4K (4096x3072 4:3) (3840 × 2160 16:9):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 (280 метр)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Перевод по заказам (заявкам) физических и юридических лиц архивных документов в электронную форму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технических заданий на разработку программного продукта системы электронного документооборота и архива электронных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техническое задание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документов, образующихся в деятельности организации только в электронном формате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перечень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по заказам (заявкам) физических и юридических лиц архивных документов в электронную форму для физических лиц для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1 818 2 361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Организация и проведение по заказам (заявкам) физических и юридических лиц документальных выставок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документов для выставок, сборников, обзоров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 заказам (заявкам) физических и юридических лиц документальных выставок для физических лиц для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выставка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150 000 250 000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тематического перечня архивных документов с аннотированными заголовками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Выявление по заказам (заявкам) физических и юридических лиц информации генеалогического и тематического характеров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8.1.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консультирование пользователя по интересующей тематике (история вопроса, историческая эпоха или период, персоналии, генеалогические изыскания и другие)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ответа на запрос генеалогического характера, информационного письма с рекомендацией о возможных местах хранения документов по запросу, в том числе ответ на запрос с отрицательным результатом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обеспечение пользователей по их обращениям (исполнение тематических и биографических запросов, тематическое выявление документов (информации)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информации по теме запроса по научно-справочному аппарату: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каталоги/картотеки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карточка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информационно-поисковая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запись (по результатам поиска)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 научно-справочного аппарата для выявления дел по теме запроса (машинописные описи, каталоги, базы данных)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запись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 Издание и реализация методической литературы, сборников архивных документов, учебной и других публикаций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научных и научно-популярных сборников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на казахский (русский) язык (описей дел, номенклатуры дел, правил, положений, справок, актов и других)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лист/страница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Машинописные работы по составлению описей дел, номенклатуры дел, правил, положений, справок, актов и других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лист/страница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иностранных языков архивных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машинописный лист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историко-документальной выставки (разработка концепции, подготовка тематико-экспозиционного плана, составление позальной описи, выявление и сканирование документов для экспозиции и каталога и другие)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выставка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печатном, электронном средствах массовой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статья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аутентичности документа с заверением гербовой печатью архива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экземпляр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тематической подборки архивных дел, документов и их предоставление для киновидеофотосъемки техническими средствами заказчика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10. Депозитарное хранение архивных документов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Депозитарное 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хранения/год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11. Копия документов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стоимость товара включены услуги обследование, обработка,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реставрация, подготовка, оцифровка (копирование) и перезапись)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Копии кинодокументов в формате FullHD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кинодокументов в формате 4 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Копии видеодокументов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минута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Копии фотодокументов на пленочных носителях в формате JPEG, с разрешением до 2000 пикселей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Копии фотодокументов на цифровых носителях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11.6.Копии фонодокументов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Копии фотодокументов на пленочных носителях в формате TIFF, с разрешением до 4 440 пикселей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</w:tbl>
    <w:bookmarkStart w:name="z5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реализуемые республиканским государственным учреждением "Центральный государственный архив научно-технической документации" Комитета архивов, документации и книжного дела Министерства культуры и информации Республики Казахстан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с изменением, внесенным приказом Заместителя Премьер-Министра - Министра культуры и информации РК от 17.06.2026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№294-НҚ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товаров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стоимостном выражении, в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Упорядочение архивных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Упорядочение документов и дел: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исторических справок на фонды организаций республиканского уровня за период: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 лет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исторической справки о фондообразователе и фонде за период: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 лет (за каждый последующий год)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лет до 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исторических справок о фонде и фондообразователе аудиовизуальных документов за период: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 лет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рабочей инструкции по упорядочению документов и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рабочая инструкция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плана упорядочения дел (документов)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план упорядочения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упорядочению: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 документации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схемы систематизации дел в описи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схема систематизации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 уточнение фондовой принадлежности документов и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дел до проведения экспертизы ценности документов и дел: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фондам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фондов по годам (или структурным частям)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научной и практической ценности документов и дел: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управленческой документации: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полистным просмотром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полистного просмотра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творческой документации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 документации: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(с полистным просмотром)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(без полистного просмотра)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личному составу: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полистным просмотром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полистного просмотра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дела в процессе упорядочения: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управленческая, текстовая научно-техническая документация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 нестандартными листами, графическими документами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дел из россыпи документов, переформирование дел: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управленческая, творческая, научно-техническая (текстовая) документация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научно-техническая графическая документация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личному составу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документов внутри дел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научно-технической документации по частям, стадиям проектов, этапам проблем (тем):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заголовков дел: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документация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научно-техническая документация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личному составу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творческая документация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аннотации на 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аннотация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внутренней описи документов в деле: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управленческая, творческая документация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научно-техническая документация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графическая научно-техническая документация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личному составу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карточек на дела: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номинальному, хронологическому признаку, по алфавиту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структурному, по тематическому, предметному признаку, по частям и стадиям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Редактирование заголовков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Простановка архивных шифров на карточках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дел, не подлежащих подшивке, в папки с клапанами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Нумерация листов в делах: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листов в деле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 листов в деле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графической несброшюрованной документации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Перенумерация листов в делах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нумерации листов в делах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листов в деле: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листов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 листов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графической несброшюрованной документации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фальцовка чертежей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обложек дел или титульных листов: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обложка/лист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обложка/лист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дел внутри фондов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Простановка архивных шифров на обложках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Картонирование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коробка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Перекартонирование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коробка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ярлыков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ярлык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Наклейка ярлыков на коробки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ярлык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связок дел, подлежащих хранению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связка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коробок или связок на стеллажах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коробка/связка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описей дел, документов (составление титульного листа, оглавления, итоговой записи)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опись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описей дел,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к описям дел, документов: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предисловий: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более 10 лет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предисловие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от 5 до 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до 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списка сокращенных слов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заверительного листа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1.37.1.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 выделении к уничтожению документов и дел, не подлежащих дальнейшему хранению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 неисправимых повреждениях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1.37.3.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выбывшие (недостающие) материалы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1.37.4.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завершении упорядочения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справок на недостающие документы и дела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карточек на дела с заголовками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карточка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документов в процессе упорядочения: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1.40.1.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1.40.2.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документов по личному составу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дел (за один вид работы)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упорядочения документов организации со всеми видами работ из расчета общий объем документов 2000 единиц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организация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методической помощи организациям по упорядочению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организация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Разброшюровка неправильно сформированного дела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 учет выдачи дел сотрудникам организации, учет возврата выданных дел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Проведение по заказам (заявкам) физических и юридических лиц курсов и семинаров по обучению современным основам документирования и управления документацией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программ, тематических планов, курсов, семинаров, стажировок, проведение лекций, практических занятий, экскурсий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для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для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 для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день/8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 для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день/8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тематических лекций (группа от 5 человек)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Реставрация, консервация и переплет архивных дел и документов, изготовление архивных коробок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Обеспыливание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дел: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стандартными листами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листов в деле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Копирование архивных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копий архивных документов и печатных изданий техническими средствами архива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ксерокопии с кальки: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бумаги формата А1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бумаги формата А2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бумаги формата А3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бумаги формата А4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бумаги формата А5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ксерокопий с текстовых документов: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бумаги формата А3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бумаги формата А4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бумаги формата А5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материалов справочно- информационного фонда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Перевод по заказам (заявкам) физических и юридических лиц архивных документов в электронную форму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технических заданий на разработку программного продукта системы электронного документооборота и архива электронных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техническое задание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документов, образующихся в деятельности организации только в электронном формате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перечень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по заказам (заявкам) физических и юридических лиц архивных документов в электронную форму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Организация и проведение по заказам (заявкам) физических и юридических лиц документальных выставок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документов для выставок, сборников, обзоров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 заказам (заявкам) физических и юридических лиц документальных выставок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тематического перечня архивных документов с аннотированными заголовками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Выявление по заказам (заявкам) физических и юридических лиц информации тематического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консультирование пользователя по интересующей тематике (история вопроса, историческая эпоха или период, персоналии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ответа на запрос генеалогического характера, информационного письма с рекомендацией о возможных местах хранения документов по запросу, в том числе ответ на запрос с отрицательным результатом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обеспечение пользователей по их обращениям (исполнение тематических и биографических запросов, тематическое выявление документов (информации)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информации по теме запроса по научно-справочному аппарату: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машинописные описи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каталоги/картотеки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автоматизированния информационно-поисковая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запись ( по результатам поиска)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информации по теме запроса по опубликованным источникам, периодическим изданиям, справочной литературе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информации по теме запроса по: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 XIX-XXI веков рукописный текст без оборота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 (образ, кадр)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 XIX-XXI веков машинописный текст без оборота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 с трудночитаемым, угасающим рукописным, машинописным текстом без оборота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 с текстом на иностранных языках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картографическим документам (в зависимости от формата)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 научно-справочного аппарата для выявления дел по теме запроса: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машинописные описи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каталоги, базы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карточка/запись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информации по теме запроса по подлинникам и электронным копиям: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XIX - XX веков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рукописный текст документов XIX - XX веков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машинописный текст документов с трудночитаемым, угасающим рукописным текстом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дополнительных экземпляров архивной справки по просьбе заявителя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экземпляр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дубликата или переоформление архивной справки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экземпляр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Разработка перечней документов с указанием сроков хранения, номенклатур дел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отраслевых (ведомственных) перечней документов с указанием сроков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перечень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типовых номенклатур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типовая номенклатура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номенклатуры дел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позиция номенклатуры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положений о ведомственном архиве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положений об экспертной (центральной экспертной) комисии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 Издание и реализация методической литературы, сборников архивных документов, учебной и других публикаций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научных и научно-популярных сборников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на казахский (русский) язык (описей дел, номенклатуры дел, правил, положений, справок, актов и других)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лист/страница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Машинописные работы по составлению описей дел, номенклатуры дел, правил, положений, справок, актов и других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лист/страница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иностранных языков архивных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машинописный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историко-документальной выставки (разработка концепции, подготовка тематико-экспозиционного плана, составление позальной описи, выявление и сканирование документов для экспозиции и каталога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печатном, электронном средствах массовой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статья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аутентичности документа с заверением гербовой печатью архива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экземпляр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тематической подборки архивных дел, документов и их предоставление для киновидеофотосъемки техническими средствами заказчика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10. Депозитарное хранение архивных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Депозитарное хранение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хранения/год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</w:tbl>
    <w:bookmarkStart w:name="z6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реализуемые республиканским государственным учреждением "Национальный центр рукописей и редких книг" Комитета архивов, документации и книжного дела Министерства культуры и информации Республики Казахстан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с изменением, внесенным приказом Заместителя Премьер-Министра - Министра культуры и информации РК от 17.06.2026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№294-НҚ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01.07.2026).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товаров (работ,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стоимостном выражении, в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Проведение по заказам (заявкам) физических и юридических лиц курсов и семинаров по обучению современным основам документирования и управления документацией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программ, тематических планов, курсов, семинаров, стажировок, проведение лекций, практических занятий, экскурсий: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для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для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 для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день/8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 для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день/8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Реставрация, консервация и переплет архивных дел и документов, изготовление архивных коробок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документов: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параметров микроклимата в помещении: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биологического состояния документа: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визуальный осмотр, оценка характера повреждений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консервационная обработка документа: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полистная очистка от пыли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проявлений жизнедеятельности насекомых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проявлений развития микроскопических грибов (мертвая субстанция)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дезинфекционная обработка (живая субстанция)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дезинсекционная обработка в инертном газе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заключения по результатам обследования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документов на бумажных носителях: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фотофиксация состояния документа до реставрации и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формата А4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формата А3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формата А2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визуальный осмотр, выбор метода реставрации определение кислотности бумаги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текучести текста, печатей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текучих чернил, печатей: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лист до А5 включительно (1 печать)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 до А4 включительно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снимок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документ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лист/1печать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разброшюровка книжного блока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формата А5 включительно и толщиной не более 2 см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формата А4 включительно и толщиной не более 2 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старого обратимого клея с корешка тетрадей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формата А5 включительно и толщиной не более 2 см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формата А4 включительно и толщиной не более 2 см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удаление предыдущей реставрации (наклеек, липкой ленты, силикатного клея) до формата А4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удаление поверхностных загрязнений и затеков до формата А4 5 см2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удаление чернил, надписей, печатей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раствора для нейтрализации, отбеливания, проклейки нейтрализация ручным способом(1литр)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формата А5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формата А4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формата А3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восполнение утрат методом классической реставрации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формата А5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формата А4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формата А3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прессование отреставрированных листов в сукне, затем в фильтровальной бумаге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формата А4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формата А3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одностороннее дублирование: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японскую шелковую бумагу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А5 формата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А4 формата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А3 формата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марлю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формата А5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формата А4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формата А3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микалентную бумагу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А5 формата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А4 формата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А3 формата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батист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формата А5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формата А4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формата А3 включительно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литр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переплетов: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(Стоимость зависит от формата и толщины книги (из расчета книг формата до А4))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шитье книжного блока "цепочкой"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шитье книжного блока на тесьме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шитье книжного блока на шнурах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полукожаный переплет: реставрация с сохранением всех элементов конструкции реставрация с частичной заменой фрагментов (форзац, мраморная бумага, каптал) изготовление нового стилизованного полукожаного переплета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Цельнокожаный переплет (картон) реставрация с сохранением всех элементов конструкции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реставрация с частичной заменой фрагментов (форзац, мраморная бумага, каптал)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нового стилизованного цельнокожаного переплета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книга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книга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книга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книга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крупноформатных документов (карт, планов, чертежей) с посадкой миколентной бумаги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документов на кальке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газет: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 сложности – газеты, требующие подборки частей, стыков и закрепление края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 сложности – газеты, требующие укрепления мелких разрывов края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 документов методом влажной обработки с полистной очисткой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Обеспыливание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документов, печатных изданий с наращиванием корешков и подготовкой к переплетным работам: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книг, журналов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Брошюровка наращиванием корешков частичным мелким ремонтом и формированием блоков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кислотности бумаги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промывка в дистиллированной воде: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А5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А4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А3 включительно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нумерации страниц или повторная нумерация (в случае если блок не разобран)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определние нумерации страниц в случае отсутствия нумерации разобранного блока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 утраченных страниц рукописных документов: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А5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А4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А3 включительно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комплексная реставрация большеформатных изданий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А5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А4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А3 включительно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дублирование основы на батист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А5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А4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А3 включительно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кромок по исходному формату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А5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А4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А3 включительно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Плетение капталов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каптал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книги: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формата А5 и толщиной не более 2 см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формата А4 и толщиной не более 2 см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формата А3 и толщиной не более 2 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мягкого переплета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нового мягкого переплета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тубуса из экокожи: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Шириной не более 30 см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Шириной не более 40 см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Шириной не более 50 см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Шириной не более 60 см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Шириной не более 70 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кожаного тубуса: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Шириной не более 30 см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Шириной не более 40 см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Шириной не более 50 см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Шириной не более 60 см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Шириной не более 70 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декоративных коробов для книг из экокожи: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А4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А3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А2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декоративных коробов для книг из кожи: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А4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А3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А2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тиснение на различные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приладка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оттиск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холодное тиснение на коже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оттиск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отрисовка клише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Изготовление страховых копий, восстановление текста архивных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копия (без стоимости носителя и компьютерной обработки) с разрешением 300 dpi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флешке: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до XVI - XVIII веков, размер бумаги формата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с XIX века до 1930 года, размер бумаги формата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с 1931 года до XXI века, размер бумаги формата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СD-диске: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XVII, XVIII веков, размер бумаги формата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с XIX века до 1930 года , размер бумаги формата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с 1931 года до XXI века, размер бумаги формата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Копирование архивных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с кальки: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бумаги формата А1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бумаги формата А2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бумаги формата А3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бумаги формата А4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бумаги формата А5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с текстовых документов: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бумаги формата А3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бумаги формата А4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бумаги формата А5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Перезапись отсканированных документов на внешнее устройство хранения информации заказчика: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жесткий диск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носитель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Организация и проведение по заказам (заявкам) физических и юридических лиц документальных выставок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 заказам (заявкам) физических и юридических лиц документальных выставок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культурно-массовых мероприятий для физических и юридических лиц по заказам (заявкам)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юридических лиц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Издательские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 верстка книги (дизайн и верстка)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 книги термоклеем: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переплет книги термоклеем в мягкой обложке размером не более 2 см. в формате А5.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 книги термоклеем в мягкой. обложке размером не более 2 см в ????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Сканирование документов: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А3, 400dpi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А4, 400dpi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формате А5, 400dpi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бумажных копий (ксерокопий) документов: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А3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А4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формате А5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Распечатка документов (черно-белый):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А3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А4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А5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Распечатка документов (цветной):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А3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А4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формате А5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Публикация научных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статьи в научно-познавательном журнале: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формате А4, 14-ым печатным шрифтом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Экспертиза рукописей, редких книг и документов (определение языка, времени, названия, содержания и описание книги)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Арабографическая рукопись (арабский, персидский, чагатайский) конец XIX - первая половина XX веков;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 страниц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 300 страниц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Рукопись и книга на тоте жазу (на казахском языке арабской графикой)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