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d73e" w14:textId="5eed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культуры и спорта Республики Казахстан от 31 декабря 2015 года № 421 "Об утверждении минимального социального стандарта "Обеспечение доступности услуг государственных организаций культуры""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 августа 2025 года № 354-НҚ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31 декабря 2015 года № 421 "Об утверждении минимального социального стандарта "Обеспечение доступности услуг государственных организаций культуры"" (зарегистрирован в Реестре государственной регистрации нормативных правовых актов под № 12920).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