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7c2ff" w14:textId="1a7c2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профессионального стандарта "Деятельность в области проектирования несущих конструкций"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31 декабря 2025 года № 570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профессиональных квалификациях",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"Деятельность в области проектирования несущих конструкций".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градостроительной и жилищно-коммунальной политики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приказа в электронном виде на казахском и русском языках в течение пяти рабочих дней со дня его подписания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2025 года № 570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стандарт: "Деятельность в области проектирования несущих конструкций"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Область применения профессионального стандарта: Профессиональный стандарт "Деятельность в области проектирования несущих конструкций"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профессиональных квалификациях" в качестве основы для оценки, аттестации, сертификации и подтверждения квалификации, подготовки и переподготовки кадров, осуществляющих проектирование конструктивных частей зданий и сооружений.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профессиональном стандарте применяются следующие термины и определения: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справочник должностей руководителей, специалистов и других служащих – в соответствии с законодательством о труде в Республике Казахстан является основой для установления квалификационных требований к работникам и применяется для решения вопросов, связанных с регулированием трудовых отношений, обеспечением эффективной системы управления персоналом в организациях различных видов экономической деятельности независимо от организационно-правовых форм;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единый тарифно-квалификационный справочник работ и профессий рабочих – справочник, предназначенный для тарификации работ и присвоения тарифных разрядов рабочим;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проектно-сметная документация – комплект документов, содержащих разработанные в соответствии с заданием на проектирование проектные решения по разделам проектно-сметной документации на строительство (реконструкцию, реставрацию, расширение, техническое перевооружение, модернизацию, капитальный ремонт) соответствующего объекта;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профессиональный стандарт – стандарт, определяющий в конкретной области профессиональной деятельности требования к уровню квалификации и компетентности, к содержанию, качеству и условиям труда;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строительный объект – здание, сооружение и их комплексы, коммуникации, являющиеся конечным результатом строительной деятельности;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нормативная документация – документация, устанавливающая комплекс норм, правил, положений, требований, обязательных при проектировании, инженерных изысканиях и строительстве, реконструкции, капитальном ремонте зданий и сооружений, расширении и техническом перевооружении предприятий, а также при изготовлении строительных конструкций, изделий и материалов;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отраслевая рамка квалификаций – составная часть (подсистема) национальной системы квалификаций, представляющая собой рамочную структуру дифференцированных уровней квалификации, признаваемых в отрасли;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заказчик – физическое или юридическое лицо, осуществляющее деятельность в соответствии с законодательством Республики Казахстан об архитектурной, градостроительной и строительной деятельности. В зависимости от целей деятельности заказчиком могут выступать заказчик-инвестор проекта (программы), заказчик (собственник), застройщик либо их уполномоченные лица;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общий классификатор видов экономической деятельности – классификатор, определяющий порядок классификации и кодирования всех видов экономической деятельности;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настоящем профессиональном стандарте применяются следующие сокращения: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САПР – система автоматизированного проектирования;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ЕТКС – единый тарифно-квалификационный справочник работ и профессий рабочих;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КС – квалификационный справочник должностей руководителей, специалистов и других служащих;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ПСД – проектно-сметная документация;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ЕСКД – единая система конструкторской документации;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СПДС – система проектной документации в строительстве;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ТИМСО – технология информационного моделирования строительных объектов;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КМД – конструкции металлические деталировочные;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КМ – конструкции металлические;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ОРК – отраслевая рамка квалификаций;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КЖ – конструкции железобетонные;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ОКЭД – общий классификатор видов экономической деятельности.</w:t>
      </w:r>
    </w:p>
    <w:bookmarkEnd w:id="32"/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Паспорт профессионального стандарта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Название профессионального стандарта: Деятельность в области проектирования несущих конструкций.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Код профессионального стандарта: F41100043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Указание секции, раздела, группы, класса и подкласса согласно ОКЭД: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 Строительство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 Строительство зданий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41.1 Разработка строительных проектов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41.10 Разработка строительных проектов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41.10.0 Разработка строительных проектов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Краткое описание профессионального стандарта: Определяет требования к уровню квалификации и профессионального образования работников, осуществляющих деятельность в области проектирования несущих конструкций: техника-конструктора, инженера-конструктора, инженера-проектировщика по несущим и ограждающим конструкциям, главного конструктора проекта, эксперта по экспертизе конструктивной части.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карточек профессий: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эксперт по экспертизе конструктивной части – 8 уровень ОРК;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главный конструктор проекта – 7 уровень ОРК;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инженер-проектировщик по несущим и ограждающим конструкциям – 5-6 уровни ОРК;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инженер-конструктор – 5 уровень ОРК;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техник-конструктор – 4 уровень ОРК.</w:t>
      </w:r>
    </w:p>
    <w:bookmarkEnd w:id="48"/>
    <w:bookmarkStart w:name="z5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Карточки профессий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Карточка профессии "Эксперт по экспертизе конструктивной части":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2164-1-006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по экспертизе конструктивной части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 (зарегистрирован в Реестре государственной регистрации нормативных правовых актов под № 22003).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3 Раздела 1, Параграфа 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образование (магистратура, докторантура).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Промышленное и гражданское строительство.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Гидротехническое строительство.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городских путей сообщения.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автомобильных дорог и аэродромов.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железных дорог, путь и путевое хозяйство.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Мосты и транспортные тоннели.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Сельскохозяйственное строительство.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инженер-строитель, бакалавр, магистр, доктор PhD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в проектировании конструкций не менее 5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действующего аттестата эксперта по экспертизе градостроительной, предпроектной и проектно-сметной документации по специализации "Конструктивная часть".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Оценка соответствия конструктивной части проекта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Проверка и анализ предпроектной и проектной документации на соответствие нормативным требованиям.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Подготовка замечаний по конструктивным решениям.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и анализ предпроектной и проектной документации на соответствие нормативным требованиям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Навык 1: Анализ расчетных обоснований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Проверять корректность и полноту исходных данных, принятых для расчета (нагрузки, геология, характеристики материалов).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Оценивать корректность принятой расчетной модели реальной работе конструкций.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Анализировать и проверять правильность интерпретации результатов расчета.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Выполнять альтернативные (проверочные) расчеты ключевых несущих элементов.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Рассматривать в срок предоставляемые технико-экономические обоснования и проекты для экспертизы.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Систематически повышать свою квалификацию.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Соблюдать нормы охраны труда и техники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Законодательные и подзаконные акты, методические материалы по проведению экспертиз.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проведения экспертиз.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Формы учетных документов и порядок составления отчетности.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Знание нормативной документации, включая историю изменений и официальные разъяснения.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Знание теоретических основ, ограничений и допущений, заложенных в алгоритмы различных расчетных программных комплексов.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Трудовое законодательство, порядок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проверки графической и текстовой части документации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Выявлять несоответствия и противоречия между чертежами, пояснительной запиской и расчетами.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Проверять разработанные конструктивные узлы на соответствие нормативным требованиям и технологичность.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Анализировать спецификации на предмет применения сертифицированных материалов и изделий.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Требования СПДС и ЕСКД к составу и оформлению проектной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Номенклатура современных строительных материалов и изделий, их физико-механические показатели и области применения.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замечаний по конструктивным решениям.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Навык: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соответствующе-го раздела (части) экспертного заключения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Четко, лаконично и юридически грамотно формулировать замечания к предпроектной и проектной документации с обязательными ссылками на конкретные пункты нормативной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Систематизировать выявленные замечания по степени критичности.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Подготавливать соответствующий раздел (часть) экспертного заключения, основываясь на своих теоретических знаниях и практическом опыте.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Подписывать положительное или отрицательное экспертное заключение.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Запрашивать и получать в установленном законодательством Республики Казахстан порядке от заказчиков и разработчиков раздела (части) проекта необходимые материалы и информацию.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Инициировать отзыв экспертной организацией ранее выданных заключений в случаях невыполнения заказчиком оговоренных в выводах отзываемого экспертного заключения условий (требований).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Законодательство РК в области архитектурной, градостроительной и строительной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проведения комплексной вневедомственной экспертизы проектов.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Основы делопроизводства и юридической техники при составлении официальных документов.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Дисциплинированность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Профессиональный подход к работе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с большим количеством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 и самообучению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индустрии и инфраструктурного развития Республики Казахстан от 9 июня 2023 года № 435 "О безопасности зданий и сооружений, строительных материалов и изделий" (зарегистрирован в Реестре государственной регистрации нормативных правовых актов под № 32783).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конструктор проекта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Карточка профессии "Главный конструктор проекта (в строительстве)":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1323-0-007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конструктор проекта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 (зарегистрирован в Реестре государственной регистрации нормативных правовых актов под № 22003).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2 Раздела 1 Параграфа 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образование (магистратура)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промышленное и гражданское строительство.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Гидротехническое строительство.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городских путей сообщения.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автомобильных дорог и аэродромов.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железных дорог, путь и путевое хозяйство.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Мосты и транспортные тоннели.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Сельскохозяйственное строительство.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Инженер-строитель, бакалавр, магистр.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конструкторской работы (в т.ч. на руководящих должностях) не менее 8 лет.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аттестат инженерно-технического работника по специализации "Главный конструктор".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Аттестат эксперта на осуществление авторского надзора по объектам первого уровня и/ или второго и третьего уровней ответственности – в части несущих и ограждающих конструкций.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Организация, контроль и обеспечение качественной разработки технико-экономических обоснований, проектной и/или рабочей документации по разделу "Конструктивные решения".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Участие и координация работ по разработке конструктивного раздела предпроектной и проектной документации.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Осуществление авторского надзора за строительством зданий и сооружений.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Организация научно-исследовательских и опытно-конструкторских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и координация работ по разработке конструктивного раздела предпроектной и проектной документации.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руководство проектированием несущих конструкций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Руководить разработкой конструктивных решений на всех стадиях.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Обеспечивать экономическую эффективность и конкурентоспособность проектов.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Составлять технико-экономические обоснования, технические задания и согласовывать их с заказчиками.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Принимать меры по сокращению сроков и стоимости проектных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Использовать типовые и унифицированные конструкции.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Руководить оценкой надежности, долговечности и технологичности.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Представлять и защищать разработанные проекты перед руководством, заказчиками и органами экспертизы.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Подписывать графические материалы по конструктивному разделу.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Перспективы развития отрасли.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Организация и планирование проектных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проектирования и конструирования.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Технические требования к конструкциям.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Порядок составления технико-экономического обоснования и расчетов экономической эффективности.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Требования организации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Передовой отечественный и зарубежный опыт.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Основы экономики, организации труда, производства и управления.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Трудовое законодательство, нормы по охране труда и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соответствия проектных решений нормативной документации и заданию на проектирование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Обеспечивать соблюдение требований и нормативов по организации труда и охране окружающей среды.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проектную документацию по своей специализации.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Обеспечивать комплектность технической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Проверять соответствие конструктивных решений техническому заданию и нормативной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Проверять соответствие спецификации на оборудование и материалы действующим стандартам (нормоконтроль СПДС и ЕСКД).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Подготавливать документацию для обоснования отступлений от норм.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Анализировать выявленные несоответствия и организовывать мероприятия по повышению качества проектирования.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Согласовывать изменения, вносимые в предпроектную и проектную документацию.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Законодательные и нормативные правовые акты.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проектирования и конструирования.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Технические требования к конструкциям, условия их монтажа и эксплуатации.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Единая система конструкторской документации (ЕСКД).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Основы технической эстетики и художественного конструирования.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Методы проведения технических расчетов.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Современные технические средства проектирования (САПР).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Основы стандартизации и сертификации.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 Координация со смежными разделами проекта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Формировать и выдавать технические задания для смежных отделов (архитекторов, инженеров по сетям и др.).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задания, поступающие от смежных разделов, и учитывать их требования в конструкциях.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Участвовать в технических совещаниях, аргументированно отстаивать принятые конструктивные решения.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Общие принципы и ключевые требования к проектированию смежных разделов проекта (Архитектурные решения, отопление и вентиляция, водоснабжение и канализация, электрооборудование и освещение и т.д.).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Порядок и регламенты взаимодействия между отделами в рамках комплексного проектирования.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Рекомендуется: 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подтвержденный опыт участия в комплексных проектах в роли ответственного исполнителя или руководителя группы.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авторского надзора за строительством зданий и сооружений.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Оценка соответствия выполняемых строительно-монтажных работ проекту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Посещать строящиеся строительных объекты для проверки хода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Вести журнал авторского надзора.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Выдавать предписания подрядчику по устранению выявленных несоответствий.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Участвовать в освидетельствовании скрытых работ и промежуточной приемке ответственных конструкций.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Подписывать акты освидетельствования скрытых работ и приемки конструкций.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Выдавать заключения о соответствии построенного объекта проекту.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Соблюдать нормы охраны труда и техники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стандартизации и сертификации.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патентоведения и авторское право.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экономики, организации труда, производства и управления.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Трудовое законодательство, нормы по охране труда и пожарной безопасности.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 Организация научно-исследовательских и опытно-конструкторских работ.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Исследовательские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Организация проведения необходимых исследований и экспериментальных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Организация экспериментальной проверки новых технических решений.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Обеспечение составления технических описаний, инструкций по эксплуатации, программ и методик испытаний.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Руководство проведением испытаний создаваемых конструкций.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Подготовка предложений по оформлению заявок на изобретения.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Изучение новейших достижений отечественной и зарубежной науки и техники.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Руководство подготовкой отзывов и заключений на научно-техническую документацию.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Законодательные и нормативные правовые акты.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стандартизации и сертификации.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Основы патентоведения и авторское право.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Рекомендуется: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ученой степени, публикации в научных изданиях.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Дисциплинированность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качественно выполнять работу за ограниченное время и в условиях больших нагрузок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Внимательность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принимать 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Хорошие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Адаптивность к изменениям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 и самообучению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индустрии и инфраструктурного развития Республики Казахстан от 9 июня 2023 года № 435 "О безопасности зданий и сооружений, строительных материалов и изделий" (зарегистрирован в Реестре государственной регистрации нормативных правовых актов под № 32783).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 по экспертизе конструктивной части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Инженер-проектировщик по несущим и ограждающим конструкциям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3.Карточка профессии "Инженер-проектировщик по несущим и ограждающим конструкциям":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2164-1-007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Инженер-проектировщик по несущим и ограждающим конструкциям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 (зарегистрирован в Реестре государственной регистрации нормативных правовых актов под № 22003).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Глава 3 Раздела 1 Параграфа 9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среднее специальное (профессиональное), высшее (или послевузовское) образование)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Промышленное и гражданское строительство.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Гидротехническое строительство.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городских путей сообщения.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автомобильных дорог и аэродромов.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железных дорог, путь и путевое хозяйство.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Мосты и транспортные тоннели.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Инженер-строитель, бакалавр.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Инженер-проектировщик I категории: высшее (или послевузовское) образование по соответствующему направлению подготовки кадров и стаж работы в должности инженера-проектировщика II категории не менее 2 лет;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Инженер-проектировщик II категории: высшее (или послевузовское) образование по соответствующему направлению подготовки кадров и стаж работы в должности инженера-проектировщика без категории не менее 3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Инженер-проектировщик без категории: высшее (или послевузовское) образование по соответствующему направлению подготовки кадров без предъявления требований к стажу работы или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и опыт работы в проектных организациях не менее 5 лет.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 и краткосрочные курсы обучения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Инженер-проектировщик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конструкторской и технической документации строительных объектов под руководством инженера-проектировщика по несущим и ограждающим конструкциям 6 уровня ОРК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Разработка проектных решений по конструктивному разделу предпроектной и проектной документации.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Обеспечение соответствия проектных решений техническому заданию и нормативной документации.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проектных решений по конструктивному разделу предпроектной и проектной документации.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строительных конструкций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конструктивные решения на основе новейших научно-технических достижений, передового отечественного и зарубежного опыта проектирования, строительства и эксплуатации объектов и с использованием средств автоматизации проектирования.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Принимать участие в подготовке заданий на разработку проектных решений.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Участвовать в сборе исходных данных для проектирования, в решении технических вопросов по закрепленным объектам на протяжении всего периода проектирования, строительства и ввода в эксплуатацию объекта.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Изучать и анализировать исходные данные проекта для расчета конструкций.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Увязывать принимаемые проектные решения с проектными решениями по иным разделам (частям) проекта.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Проводить расчеты несущей способности элементов и узлов конструкций как аналитическими методами, так и с использованием ТИМСО (при реализации проекта с применением ТИМСО).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Анализировать и обобщать опыт разработки проектов и их реализации и на этой основе готовить предложения о целесообразности корректировки принятых общих и принципиальных проектных решений.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Проводить патентные исследования с целью обеспечения патентной чистоты новых проектных решений и патентоспособности.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Принимать участие в составлении заявок на изобретения, подготовке заключений и отзывов на рационализаторские предложения и изобретения, проекты стандартов, технических условий и иных нормативных документов, в работе семинаров и конференций.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Соблюдать нормы охраны труда и техники безопасности.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Законодательные, иные нормативные правовые акты и руководящие материалы по проектированию, строительству и эксплуатации объектов, в том числе по расчету и проектированию конструкций.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основ конструирования, методов и средств выполнения конструкторской документации, основ черчения и моделирования конструкций.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Принципы работы, технологии изготовления и монтажа конструкций.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Виды и свойства материалов и изделий конструктивных элементов.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Нормативная документация и иные руководящие материалы по разработке и оформлению проектно-сметной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Знание современных программных расчетных комплексов.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Передовой отечественный и зарубежный опыт проектирования и строительства.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Основы патентоведения, технические, экономические, экологические и социальные требования к проектируемым объектам.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Трудовое законодательство, нормы по охране труда и пожарной безопасности.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Рекомендуется: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 и краткосрочные курсы обучения.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соответствия проектных решений техническому заданию и нормативной документации.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проектных решений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Обеспечивать соответствие разрабатываемых проектов и технической документации нормативной документации по проектированию и строительству, а также заданию на их разработку.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Своевременно анализировать и устранять выявленные нормоконтролем, заказчиком или экспертизой несоответствий и недочетов требованиям нормативной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Обеспечивать соответствие принятых в проекте материалов, изделий и оборудования действующим стандартам, техническим условиям и иным нормативным требованиям.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Проверять полноту документации и материалов по разрабатываемому разделу.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Нормативная документация по расчету и проектированию конструкций (система Еврокодов).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Стандарты ЕСКД и СПДС.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стандарты и регламенты организации по оформлению проектной документации.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Дисциплинированность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качественно выполнять работу за ограниченное время и в условиях больших нагрузок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Внимательность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 и самообучению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индустрии и инфраструктурного развития Республики Казахстан от 9 июня 2023 года № 435 "О безопасности зданий и сооружений, строительных материалов и изделий" (зарегистрирован в Реестре государственной регистрации нормативных правовых актов под № 32783).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Главный конструктор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Инженер-конструктор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Карточка профессии "Инженер-проектировщик по несущим и ограждающим конструкциям":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2164-1-007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Инженер-проектировщик (по несущим и ограждающим конструкциям)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 (зарегистрирован в Реестре государственной регистрации нормативных правовых актов под № 22003).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Глава 3 Раздела 1 Параграфа 9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(или послевузовское) образование)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Промышленное и гражданское строительство.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Гидротехническое строительство.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городских путей сообщения.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автомобильных дорог и аэродромов.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железных дорог, путь и путевое хозяйство.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Мосты и транспортные тоннели.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Инженер-строитель, бакалавр, магистр.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в сфере проектирования не менее 5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аттестат инженерно-технического работника по специализации "Ведущий инженер- проектировщик по несущим и ограждающим конструкциям"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Аттестат эксперта на осуществление авторского надзора по объектам первого уровня и/ или второго и третьего уровней ответственности – в части несущих и ограждающих конструкций.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Инженер-проектировщик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разработкой конструкторской и технической документации строительных объектов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Разработка и принятие основных конструктивных решений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Организация и контроль работы проектной группы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Осуществление авторского надзора за строительством зданий и сооружений.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принятие основных конструктивных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комплексный расчет конструктивной схемы здания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Самостоятельно выбирать, обосновывать и разрабатывать конструктивную схему здания или сооружения.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Создавать и анализировать пространственные расчетные модели в программных комплексах, учитывая совместную работу конструкций и основания.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Выполнять комплексные расчеты на прочность, устойчивость и колебания, включая расчеты на особые воздействия.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Разрабатывать сложные и нетиповые конструктивные узлы.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Соблюдать нормы охраны труда и техники безопасности.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Знание нормативно-технической базы РК и международных стандартов.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Понимание различных конструктивных систем, их преимуществ и областей применения.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нелинейных, динамических и геотехнических расчетов.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Трудовое законодательство, нормы по охране труда и пожарной безопасности.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Рекомендуется: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 и краткосрочные курсы обучения.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контроль работы проектной группы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Декомпозиция задач и контроль исполнения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Декомпозировать общую задачу по разработке раздела на отдельные задания для инженеров-проектировщиков 5 уровня ОРК и инженеров-конструкторов.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Формулировать и ставить четкие технические задачи исполнителям.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проверку выполненной работы (расчетов, чертежей) на предмет технической корректности и соответствия нормам.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Оказывать методическую помощь и консультировать инженеров, выступая в роли наставника.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управления проектами и командной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планирования, распределения и контроля задач.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Эффективные методики проверки технической документации.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Рекомендуется: Сертификат в области управления проектами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со смежными разделами проекта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Формировать и выдавать технические задания для смежных отделов (архитекторов, инженеров по сетям и др.).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задания, поступающие от смежных разделов, и учитывать их требования в конструкциях.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Участвовать в технических совещаниях, аргументированно отстаивать принятые конструктивные решения.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Общие принципы и ключевые требования к проектированию смежных разделов проекта (Архитектурные решения, отопление и вентиляция, водоснабжение и канализация, электрооборудование и освещение и т.д.).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Порядок и регламенты взаимодействия между отделами в рамках комплексного проектирования.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 Осуществление авторского надзора за строительством зданий и сооружений.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Оценка соответствия выполняемых строительно-монтажных работ проекту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Посещение строящихся строительных объектов для проверки хода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Ведение журнала авторского надзора.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Выдача предписаний подрядчику по устранению выявленных несоответствий.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Участие в освидетельствовании скрытых работ и промежуточной приемке ответственных конструкций.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Подписание актов освидетельствования скрытых работ и приемки конструкций.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Выдача заключения о соответствии построенного объекта проекту.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Соблюдать нормы охраны труда и техники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стандартизации и сертификации.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патентоведения и авторское право.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экономики, организации труда, производства и управления.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Трудовое законодательство, нормы по охране труда и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Дисциплинированность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качественно выполнять работу за ограниченное время и в условиях больших нагрузок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Внимательность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 и самообучению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индустрии и инфраструктурного развития Республики Казахстан от 9 июня 2023 года № 435 "О безопасности зданий и сооружений, строительных материалов и изделий" (зарегистрирован в Реестре государственной регистрации нормативных правовых актов под № 32783).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Главный конструктор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Инженер-конструктор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Карточка профессии "Инженер-конструктор":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2144-1-003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Инженер-конструктор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 (зарегистрирован в Реестре государственной регистрации нормативных правовых актов под № 22003).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2 Раздела 3 Параграф 48.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образования: среднее специальное (профессиональное), высшее (или послевузовское) образование)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Промышленное и гражданское строительство.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Гидротехническое строительство.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городских путей сообщения.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автомобильных дорог и аэродромов.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железных дорог, путь и путевое хозяйство.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Мосты и транспортные тоннели.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бакалавр.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Инженер-конструктор I категории: высшее (или послевузовское) образование по соответствующему направлению подготовки кадров и стаж работы в должности инженера конструктора II категории не менее 2 лет;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Инженер-конструктор II категории: высшее (или послевузовское) образование по соответствующему направлению подготовки кадров и стаж работы в должности инженера-конструктора без категории не менее 3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Инженер-конструктор без категории: высшее (или послевузовское) образование по соответствующему направлению подготовки кадров без предъявления требований к стажу работы или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и стаж работы в должности техника-конструктора I категории не менее 3 лет.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 и краткосрочные курсы обучения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отдельных стадий или направлений проектно-конструкторских работ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Разработка элементов проектной и рабочей документации под руководством.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Разработка информационных моделей объектов с применением ТИМСО.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элементов проектной и рабочей документации под руководством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Выполнение инженерных расчетов по заданным методикам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статические и прочностные расчеты отдельных конструктивных элементов (балок, колонн, плит, ферм, фундаментов) с использованием стандартного программного обеспечения по заданию руководителя.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подбор сечений стальных и железобетонных элементов в соответствии с результатами расчетов и требованиями нормативных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Формировать и оформлять отчеты по выполненным расчетам для последующей проверки.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Разрабатывать эскизные, технические и рабочие проекты, используя средства автоматизации проектирования, обеспечивает при этом соответствие разрабатываемых конструкций техническим заданиям, стандартам, нормам по безопасности и охране труда, требованиям наиболее экономичной технологии производства, а также использование в них стандартизованных и унифицированных деталей и сборочных единиц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теоретической механики, сопротивления материалов, строительной механики.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Базовые положения нормативных документов РК в области проектирования (нагрузки и воздействия, проектирование бетонных, железобетонных, стальных и иных видов конструкций).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Принципы работы и функциональные возможности используемых расчетных программных комплексов.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Рекомендуется: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 о прохождении курсов по работе в расчетных программных комплексах.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оформления чертежей конструктивного раздела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разработку и деталировку чертежей проектной и рабочей документации марок КЖ, КМ, КМД с использованием систем автоматизированного проектирования (САПР).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Оформлять спецификации материалов, ведомости расхода стали и другие табличные формы в соответствии со стандартами.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Корректно вносить изменения в разработанную документацию по указанию руководителя.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нормы охраны труда и техники безопасности.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Требования стандартов СПДС и ЕСКД к оформлению чертежей.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и приемы работы в используемых программах САПР.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Трудовое законодательство, нормы по охране труда и пожарной безопасности.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Рекомендуется: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 об окончании курсов по работе в САПР.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 Разработка информационных моделей объектов с применением ТИМСО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Навык: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актуализация информационных моделей (ТИМСО)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Создавать трехмерные (3D) модели конструктивных элементов и каркаса здания по заданию руководителя.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Наполнять элементы модели необходимой атрибутивной информацией (марка, материал, сечение и т.д.).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Генерировать чертежи и спецификации на основе информационной модели.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Осуществлять проверку модели на наличие коллизий (пересечений) на базовом уровне.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технологии информационного моделирования зданий (ТИМСО).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Принципы параметрического моделирования.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Порядок работы в программном обеспечении для ТИМСО на уровне моделирования и выпуска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Рекомендуется: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сертификаты и краткосрочные курсы обучения.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Дисциплинированность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Коммуникабельность и умение работать в коллективе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оперативно решать возникающие проблемы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 и самообучению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индустрии и инфраструктурного развития Республики Казахстан от 9 июня 2023 года № 435 "О безопасности зданий и сооружений, строительных материалов и изделий" (зарегистрирован в Реестре государственной регистрации нормативных правовых актов под № 32783).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Техник-конструктор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Инженер-проектировщик по несущим и ограждающим конструкциям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Карточка профессии "Техник-конструктор":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3113-2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3113-2-002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Техник-конструктор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 (зарегистрирован в Реестре государственной регистрации нормативных правовых актов под № 22003).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2 Раздела 2 Параграфа 108.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Гидротехническое строительство.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городских путей сообщения.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автомобильных дорог и аэродромов.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железных дорог, путь и путевое хозяйство.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Мосты и транспортные тоннели.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техник, бакалавр.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Техник-конструктор I категории: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и стаж работы в должности техника II категории не менее 2 лет;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техник-конструктор II категории: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и стаж работы в должности техника без категории не менее 2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техник-конструктор без категории: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без предъявления требований к стажу работы.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 и краткосрочные курсы обучения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Чертежник-конструктор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технически несложных объектов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Разработка технической документации (чертежей КЖ, КМ, КД, схем, описаний) и электронных моделей по заданию руководителя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Оформление и проверка документации на соответствие стандартам.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 Разработка технической документации (чертежей КЖ, КМ, КМД, схем, описаний) и электронных моделей по заданию руководителя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Разработка графической части рабочей документации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рабочие чертежи конструктивных элементов (планы, разрезы, узлы, схемы армирования, деталировки) в 2D.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чертежи марок КЖ, КМ, КМД на основе эскизов, расчетов и указаний инженера-проектировщика и инженера-конструктора.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Составлять ведомости деталей, спецификации материалов и другие текстовые документы, входящие в состав чертежей.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Вносить изменения в чертежи и схемы по результатам проверки.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Соблюдать нормы охраны труда и техники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инженерной графики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Базовые свойства и номенклатура основных строительных материалов (бетон, сталь, дерево)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Принципиальное устройство и состав основных несущих конструкций зданий и сооружений, нормативные технические документы по расчету и проектированию строительных конструкций.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Порядок работы в системах автоматизированного проектирования (САПР) для выполнения 2D-чертежей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Трудовое законодательство, нормы по охране труда и пожарной безопасности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актуализация информационных моделей (ТИМСО)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Создавать трехмерные (3D) модели конструктивных элементов и каркаса здания по заданию руководителя.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Наполнять элементы модели необходимой атрибутивной информацией (марка, материал, сечение и т.д.).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Генерировать чертежи и спецификации на основе информационной модели.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Осуществлять проверку модели на наличие коллизий (пересечений) на базовом уровне.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технологии информационного моделирования зданий (ТИМСО).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Принципы параметрического моделирования.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Порядок работы в программном обеспечении для ТИМСО на уровне моделирования и выпуска документации.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Рекомендуется: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сертификаты и краткосрочные курсы обучения.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 Оформление и проверка документации на соответствие стандартам.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Навык: Осуществление нормоконтроля технической документации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Проверять комплектность разработанной документации.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Осуществлять проверку оформления чертежей и текстовых документов на соответствие требованиям стандартов.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Контролировать правильность применения типов линий, шрифтов, форматов листов и основных надписей.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Проверять корректность ссылок на стандарты и другие нормативные документы.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Требования ЕСКД.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Требования СПДС.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Внутренние стандарты и регламенты организации по оформлению проектной документации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Рекомендуется: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 и краткосрочные курсы обучения.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Дисциплинированность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 и самообучению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индустрии и инфраструктурного развития Республики Казахстан от 9 июня 2023 года № 435 "О безопасности зданий и сооружений, строительных материалов и изделий" (зарегистрирован в Реестре государственной регистрации нормативных правовых актов под № 32783).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Инженер-конструктор</w:t>
            </w:r>
          </w:p>
        </w:tc>
      </w:tr>
    </w:tbl>
    <w:bookmarkStart w:name="z389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Технические данные профессионального стандарта</w:t>
      </w:r>
    </w:p>
    <w:bookmarkEnd w:id="154"/>
    <w:bookmarkStart w:name="z39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Наименование государственного органа:</w:t>
      </w:r>
    </w:p>
    <w:bookmarkEnd w:id="155"/>
    <w:bookmarkStart w:name="z39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промышленности и строительства Республики Казахстан</w:t>
      </w:r>
    </w:p>
    <w:bookmarkEnd w:id="156"/>
    <w:bookmarkStart w:name="z39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</w:t>
      </w:r>
    </w:p>
    <w:bookmarkEnd w:id="157"/>
    <w:bookmarkStart w:name="z39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Кулушев Е.К. - Заместитель директора Департамента градостроительной и жилищно-коммунальной политики.</w:t>
      </w:r>
    </w:p>
    <w:bookmarkEnd w:id="158"/>
    <w:bookmarkStart w:name="z39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Организации (предприятия) участвующие в разработке:</w:t>
      </w:r>
    </w:p>
    <w:bookmarkEnd w:id="159"/>
    <w:bookmarkStart w:name="z39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"Казахский научно-исследовательский и проектный институт строительства и архитектуры" (далее - АО "КазНИИСА").</w:t>
      </w:r>
    </w:p>
    <w:bookmarkEnd w:id="160"/>
    <w:bookmarkStart w:name="z39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Руководитель:</w:t>
      </w:r>
    </w:p>
    <w:bookmarkEnd w:id="161"/>
    <w:bookmarkStart w:name="z39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Кульбаев Б.Б.</w:t>
      </w:r>
    </w:p>
    <w:bookmarkEnd w:id="162"/>
    <w:bookmarkStart w:name="z39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E-mail: info@kazniisa.kz.</w:t>
      </w:r>
    </w:p>
    <w:bookmarkEnd w:id="163"/>
    <w:bookmarkStart w:name="z39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телефона: 8 (727) 226 94 10.</w:t>
      </w:r>
    </w:p>
    <w:bookmarkEnd w:id="164"/>
    <w:bookmarkStart w:name="z40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Отраслевой совет по профессиональным квалификациям: протокол от 30 октября 2025 года № 9.</w:t>
      </w:r>
    </w:p>
    <w:bookmarkEnd w:id="165"/>
    <w:bookmarkStart w:name="z40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Национальный орган по профессиональным квалификациям: заключение от 26 ноября 2025 года.</w:t>
      </w:r>
    </w:p>
    <w:bookmarkEnd w:id="166"/>
    <w:bookmarkStart w:name="z40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Национальная палата предпринимателей Республики Казахстан "Атамекен": от 12 декабря 2025 года.</w:t>
      </w:r>
    </w:p>
    <w:bookmarkEnd w:id="167"/>
    <w:bookmarkStart w:name="z40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Номер версии и год выпуска: версия 1, 2025 год.</w:t>
      </w:r>
    </w:p>
    <w:bookmarkEnd w:id="168"/>
    <w:bookmarkStart w:name="z40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Дата ориентировочного пересмотра: 31 декабря 2028 года.</w:t>
      </w:r>
    </w:p>
    <w:bookmarkEnd w:id="16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