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4acea" w14:textId="3f4ac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профессиональных стандартов "Геолог-экономист для субъектов недропользования", "Геммолог"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31 декабря 2025 года № 569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"Геолог-экономист для субъектов недропользования"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"Геммолог"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геологии Министерства промышленности и строительства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приказа в электронном виде на казахском и русском языках в течение пяти рабочих дней со дня его подписания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промышленности и строительства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Министреством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стандарт: "Геолог-экономист для субъектов недропользования"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Область применения профессионального стандарта: Профессиональный стандарт определяет работу в области экономического анализа месторождений в деятельности недропользования, оценки их рентабельности и подсчета запасов для инвестиционного проектирования, для сдачи государственной отчетности в рамках экономики и налогов.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недра – часть земной коры, расположенная ниже почвенного слоя, а при его отсутствии ниже земной поверхности, дна водоемов и водотоков.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полезные ископаемые – содержащие полезные компоненты природные минеральные образования и органические вещества, химический состав и физические свойства которых позволяют использовать их в области материального производства и потребления непосредственно или после переработки.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месторождение – природное или техногенное скопление полезного ископаемого (полезных ископаемых), которое по своим количественным, качественным и горнотехническим характеристикам может быть пригодно для промышленной разработки с положительным экономическим эффектом.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КС - квалификационный справочник;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- программное обеспечение;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ЕТКС - единый тарифно-квалификационный справочник;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ОРК – отраслевая рамка квалификации;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ТиПО – техническое и профессиональное образование.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Геолог-экономист для субъектов недропользования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M71.1.12089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 Профессиональная, научная и техническая деятельность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 Деятельность в области архитектуры, инженерных изысканий, технических испытаний и анализа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71.1 Деятельность в области архитектуры, инженерных изысканий и предоставление технических консультаций в этих областях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71.12 Деятельность в области инженерных изысканий и предоставление технических консультаций в этой области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71.13. Деятельность по проведению геологической разведки и изысканий (без научных исследований и разработок).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Краткое описание профессионального стандарта: Профессиональный стандарт "Геолог-экономист для субъектов недропользования"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профессиональных квалификациях", устанавливает требования к формированию образовательных программ, в том числе обучения персонала на предприятиях, работников и выпускников организаций образования и решений широкого круга задач в области геологии.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Геолог-экономист - 6 уровень ОРК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Геолог-экономист - 5 уровень ОРК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"Геолог-экономист":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Геолог-экономист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других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Геология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Геологическая съемка, поиск и разведка месторождений полезных ископаемых (по видам)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Геологическая съемка, поиск и разведка месторождений полезных ископаемых (по видам)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Курсовая подготовка, в том числе по экономическим модулям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2411-3-009 - Экономист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1221-1-015 - Главный экономист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экономической целесообразности разработки месторождении полезных ископаемых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Анализ запасов полезных ископаемых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Расчет затрат на разработку месторождении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Составление отчетности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запасов полезных ископаемых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геологических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Использовать нормативно-техническую документацию для планирования и выполнения геологических работ.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Анализировать технические задания и ставить задачу исполнителям.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геологическое моделирование на основе данных полевых и лабораторных исследований.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Законодательство о недрах и недропользовании Республики Казахстан, иные нормативные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правовых знаний в области геологии и недропользования.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Оценка запасов и прогнозирование ресурсов.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Методы построения геологических моделей и нормативные требования к оформлению результатов моделирования.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геологических данных определение объемов и качество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Использовать нормативно - техническую документацию для планирования и выполнения геологических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Анализировать технические задания и поставить задачу исполнителям.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Оценивать объемы и качество минеральных ресурсов с применением методов геостатистики.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Законодательство о недрах и недропользовании Республики Казахстан, иные нормативные документы и основы правовых знаний в области геологии и недропользования.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Оценка запасов и прогнозирование ресурсов.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Принципы и методы геостатистики.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работы геологической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Работать с геоинформационными системами.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специализированное ПО.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Направлять деятельности структурных подразделений организации на повышение эффективности и качества геологических и сопутствующих им работ.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Организационно-распорядительные документы и методические материалы, касающиеся геологической и производственно-хозяйственной деятельности геологической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Законодательство о недрах и недропользовании Республики Казахстан, иные нормативные документы и основы правовых знаний в области геологии и недропользования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затрат на разработку месторождении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соответствия заданий исполнителями техническому заданию заказчика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Распределять задания на выполнение геологических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полноту и соответствие заданий исполнителей геологических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Устанавливать обратную связь с исполнителями геологических работ, определение сроков, содержание и последовательность предоставления информации в организацию.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Экономика природопользования.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Оценка запасов и стоимости месторождения.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Финансовое планирование в недропользовании.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Геолого-экономическая оценка месторождении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качества геологической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анализ рынка минерального сырья.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Проводить анализ спроса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конкурентной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1.Налогооблажение и инвестиционный анализ в горнодобывающем секторе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2.Учет геологических, технологических, рыночных и экологических рисков.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дисконтирование для оценки инвестиционной привлекательности.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охраны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требования правил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требования санитарно-гигиенических норм.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меры по охране недр и окружающей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требования правил по охране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промышленной безопасности и охраны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Нормы по охране окружающей среды,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Порядок соблюдения на рабочем месте требований промышленной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отчетности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капитальных и операционных затрат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международные стандарты отчетности.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Осваивать и внедрять в производство передовые геологические приборы, инструменты и программное обеспечение.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Учитывать инфляцию 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Перспективные средства, методы и программное обеспечение производства и обработки материалов геологических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Передовой отечественный и зарубежный опыт обработки данных геологоразведочных (геофизических, гидрогеологических)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Проверять экономику через финансовые показатели.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чувствительности и рисков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разработку и анализ месторождении.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оценку эффективности различных технологических схем добычи и переработки.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Использовать сценарный анализ: базовый, пессимистичный и оптимистичный.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Требования, предъявляемые к качеству геологических результатов.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Перечень, содержание и порядок представления производственной отчетности.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Адаптивность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быстро принимать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изменениями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ведения переговоров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кодекс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"Геолог-экономист":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Геолог-экономист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других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послесреднее образование (прикладной бакалавриат)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Геологическая съемка, поиск и разведка месторождений полезных ископаемых (по видам)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Геологическая съемка, поиск и разведка месторождений полезных ископаемых (по видам)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2411-3-009 - Экономист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1221-1-015 - Главный экономист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геолого-экономических расчетов, участие в анализе данных о запасах полезных ископаемых и оценке экономической эффективности геологоразведочных работ под руководством специалиста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Сбор и систематизация геологических и экономических данных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Подготовка геолого-экономических отчетов и аналитических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Соблюдение правил охраны труда и экологической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систематизация геологических и экономических данных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первичная обработка геологических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Работать с полевой и лабораторной документацией с возможным выездом на участки выполнения работ для сбора необходимой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правильность заполнения полевых журналов и отчетных форм.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Вести электронные таблицы и журналы учҰта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Законодательство о недрах и недропользовании Республики Казахстан, иные нормативные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правовых знаний в области геологии и недропользования.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Основы геологии и картирования.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Систематизация и анализ экономических показателей геологоразведочных работ.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Собирать данные о затратах, сметах, расходах на геологоразведочные и аналитические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учҰт материальных и трудовых затрат по проекту.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Подготавливать сводные таблицы и отчҰтные формы экономического характера.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Законодательство о недрах и недропользовании Республики Казахстан, иные нормативные документы и основы правовых знаний в области геологии и недропользования.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Основы экономики, природопользования, структуры сметных расчетов.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геолого-экономических отчетов и аналитических материалов.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в составлении геолог-экономических отчетов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расчҰты по экономической геологоразведочной работе (затраты, себестоимость, рентабельность).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аналитические таблицы, диаграммы, графики.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Формировать выводы и рекомендации по результатам геолого-экономической оценки.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обработки и анализа геологических и экономических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Оформление пояснительных записок и отчетных документов в соответствии с требованиями стандартов.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технико-экономического обоснования проектов, принципы дисконтирования денежных потоков, факторов, влияющих на экономическую эффективность освоения месторождений, и требования к структуре и содержанию заключительных разделов геолого-экономических отчетов.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аналитических материалов и отчетов для руководства.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Рассчитывать затраты, составлять сеты, участвовать в анализе эффективности.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Работать с офисными программами, использовать геологические базы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Формировать промежуточный отчет, визуализировать данные.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геоинформационных систем, оформление отчетов.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Аналитические материалы, отражающие состояние, динамику и эффективность геологоразведочных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 охраны труда и экологической безопасности.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экологических норм и правил при проведении геологоразведочных работ.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природоохранные требования и проводить полевые и лабораторные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инструкции по охране труда, промышленной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оценку воздействия на окружающую среду и разрабатывать природоохранные мероприятия.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Мероприятия по снижению негативных воздействий на окружающую среду.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Средства индивидуальной защиты (каска, спецодежда, обувь, перчатки).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Методика оценки воздействия на окружающую среду, нормативы предельно допустимых концентраций загрязняющих веществ, технологии рекультивации нарушенных земель и требований экологического законодательства при проведении геологоразведочных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Адаптивность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быстро принимать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изменениями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Выносливость и усердие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кодекс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Геолог-экономист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</w:t>
            </w:r>
          </w:p>
        </w:tc>
      </w:tr>
    </w:tbl>
    <w:bookmarkStart w:name="z174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106"/>
    <w:bookmarkStart w:name="z17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Наименование государственного органа: Министерство промышленности и строительства Республики Казахстан</w:t>
      </w:r>
    </w:p>
    <w:bookmarkEnd w:id="107"/>
    <w:bookmarkStart w:name="z17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Байжигитова С.Т., +7 (707) 111 94 42,</w:t>
      </w:r>
    </w:p>
    <w:bookmarkEnd w:id="108"/>
    <w:bookmarkStart w:name="z17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Организации (предприятия) участвующие в разработке: Товарищество с ограниченной ответственностью "ERG Exploration"</w:t>
      </w:r>
    </w:p>
    <w:bookmarkEnd w:id="109"/>
    <w:bookmarkStart w:name="z17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проекта: Азимжанов И.И.</w:t>
      </w:r>
    </w:p>
    <w:bookmarkEnd w:id="110"/>
    <w:bookmarkStart w:name="z17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apgo_rk@mail.ru</w:t>
      </w:r>
    </w:p>
    <w:bookmarkEnd w:id="111"/>
    <w:bookmarkStart w:name="z18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(717) 299 97 12</w:t>
      </w:r>
    </w:p>
    <w:bookmarkEnd w:id="112"/>
    <w:bookmarkStart w:name="z18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Отраслевой совет по профессиональным квалификациям: 23 октября 2025 года.</w:t>
      </w:r>
    </w:p>
    <w:bookmarkEnd w:id="113"/>
    <w:bookmarkStart w:name="z18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Национальный орган по профессиональным квалификациям: 24 октября 2025 года.</w:t>
      </w:r>
    </w:p>
    <w:bookmarkEnd w:id="114"/>
    <w:bookmarkStart w:name="z18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Национальная палата предпринимателей Республики Казахстан "Атамекен": 19 декабря 2025 года.</w:t>
      </w:r>
    </w:p>
    <w:bookmarkEnd w:id="115"/>
    <w:bookmarkStart w:name="z18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Номер версии и год выпуска: версия 1, 2025 года.</w:t>
      </w:r>
    </w:p>
    <w:bookmarkEnd w:id="116"/>
    <w:bookmarkStart w:name="z18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Дата ориентировочного пересмотра: 22 июля 2028 год.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</w:tbl>
    <w:bookmarkStart w:name="z187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стандарт: "Геммолог"</w:t>
      </w:r>
    </w:p>
    <w:bookmarkEnd w:id="118"/>
    <w:bookmarkStart w:name="z188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9"/>
    <w:bookmarkStart w:name="z18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Область применения профессионального стандарта: Профессиональный стандарт определяет работу в области геологической разведки, добычи, обработки и экспертизы драгоценных и полудрагоценных камней</w:t>
      </w:r>
    </w:p>
    <w:bookmarkEnd w:id="120"/>
    <w:bookmarkStart w:name="z19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121"/>
    <w:bookmarkStart w:name="z19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геологическая информация – сведения о вещественном составе, геологическом строении и истории, геологических, геохимических, геофизических, гидрогеологических, геоморфологических и тектонических особенностях недр и их участков, месторождений и проявлений полезных ископаемых, зафиксированные на любом носителе и имеющие реквизиты, позволяющие идентифицировать такие сведения.</w:t>
      </w:r>
    </w:p>
    <w:bookmarkEnd w:id="122"/>
    <w:bookmarkStart w:name="z19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недра – часть земной коры, расположенная ниже почвенного слоя, а при его отсутствии ниже земной поверхности, дна водоемов и водотоков.</w:t>
      </w:r>
    </w:p>
    <w:bookmarkEnd w:id="123"/>
    <w:bookmarkStart w:name="z19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полезные ископаемые – содержащие полезные компоненты природные минеральные образования и органические вещества, химический состав и физические свойства которых позволяют использовать их в области материального производства и потребления непосредственно или после переработки.</w:t>
      </w:r>
    </w:p>
    <w:bookmarkEnd w:id="124"/>
    <w:bookmarkStart w:name="z19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месторождение – природное или техногенное скопление полезного ископаемого (полезных ископаемых), которое по своим количественным, качественным и горнотехническим характеристикам может быть пригодно для промышленной разработки с положительным экономическим эффектом.</w:t>
      </w:r>
    </w:p>
    <w:bookmarkEnd w:id="125"/>
    <w:bookmarkStart w:name="z19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сокращения:</w:t>
      </w:r>
    </w:p>
    <w:bookmarkEnd w:id="126"/>
    <w:bookmarkStart w:name="z19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КС - квалификационный справочник;</w:t>
      </w:r>
    </w:p>
    <w:bookmarkEnd w:id="127"/>
    <w:bookmarkStart w:name="z19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ЕТКС - единый тарифно-квалификационный справочник;</w:t>
      </w:r>
    </w:p>
    <w:bookmarkEnd w:id="128"/>
    <w:bookmarkStart w:name="z19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ГИС- геоинформационная система.;</w:t>
      </w:r>
    </w:p>
    <w:bookmarkEnd w:id="129"/>
    <w:bookmarkStart w:name="z19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ОРК – отраслевая рамка квалификации;</w:t>
      </w:r>
    </w:p>
    <w:bookmarkEnd w:id="130"/>
    <w:bookmarkStart w:name="z20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ТиПО – техническое и профессиональное образование.</w:t>
      </w:r>
    </w:p>
    <w:bookmarkEnd w:id="131"/>
    <w:bookmarkStart w:name="z201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132"/>
    <w:bookmarkStart w:name="z20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Геммолог</w:t>
      </w:r>
    </w:p>
    <w:bookmarkEnd w:id="133"/>
    <w:bookmarkStart w:name="z20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M71.1.12088</w:t>
      </w:r>
    </w:p>
    <w:bookmarkEnd w:id="134"/>
    <w:bookmarkStart w:name="z20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</w:t>
      </w:r>
    </w:p>
    <w:bookmarkEnd w:id="135"/>
    <w:bookmarkStart w:name="z20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 Профессиональная, научная и техническая деятельность</w:t>
      </w:r>
    </w:p>
    <w:bookmarkEnd w:id="136"/>
    <w:bookmarkStart w:name="z20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 Деятельность в области архитектуры, инженерных изысканий, технических испытаний и анализа</w:t>
      </w:r>
    </w:p>
    <w:bookmarkEnd w:id="137"/>
    <w:bookmarkStart w:name="z20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71.1 Деятельность в области архитектуры, инженерных изысканий и предоставление технических консультаций в этих областях</w:t>
      </w:r>
    </w:p>
    <w:bookmarkEnd w:id="138"/>
    <w:bookmarkStart w:name="z20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71.12 Деятельность в области инженерных изысканий и предоставление технических консультаций в этой области</w:t>
      </w:r>
    </w:p>
    <w:bookmarkEnd w:id="139"/>
    <w:bookmarkStart w:name="z20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71.13. Деятельность по проведению геологической разведки и изысканий (без научных исследований и разработок).</w:t>
      </w:r>
    </w:p>
    <w:bookmarkEnd w:id="140"/>
    <w:bookmarkStart w:name="z21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Краткое описание профессионального стандарта: Профессиональный стандарт "Геммолог"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профессиональных квалификациях", устанавливает требования к формированию образовательных программ, в том числе обучения персонала на предприятиях, работников и выпускников организаций образования и решений широкого круга задач в области геологии.</w:t>
      </w:r>
    </w:p>
    <w:bookmarkEnd w:id="141"/>
    <w:bookmarkStart w:name="z21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142"/>
    <w:bookmarkStart w:name="z21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Геммолог - 6 уровень ОРК</w:t>
      </w:r>
    </w:p>
    <w:bookmarkEnd w:id="143"/>
    <w:bookmarkStart w:name="z213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"Геммолог":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Геммолог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других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по инвестициям и развитию Республики Казахстан от 29 августа 2018 года № 619. Об утверждении Типовых квалификационных характеристик должностей руководителей и специалистов организаций геологии и разведки недр. 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1. Геолог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Геология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Геологическая съемка, поиск и разведка месторождений полезных ископаемых (по видам)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Геологическая съемка, поиск и разведка месторождений полезных ископаемых (по видам)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2114-1-001 - Геолог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Геологические исследования, связанные изучением драгоценных и полудрагоценных камней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Предоставление консультаций и экспертных мнений на основе геммологического анализа.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Свод отчетов на основе полученных данных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Участие в экспедициях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консультаций и экспертных мнений на основе геммологического анализа.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консультаций и экспертных мнений на основе геммологического анализа.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вид и происхождение минералов.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Подготавливать отчеты с постановкой на баланс.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экспертизу и сертификацию драгоценных камней.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минералогий в части драгоценных и полудрагоценных камней, а также их идентификация.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Структура и специфика отчетов.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Международная система геммологической классификации.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 отчетов на основе полученных данных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Соблюдением норм охраны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требования правил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требования санитарно-гигиенических норм.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меры по охране недр и окружающей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требования правил по охране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Порядок соблюдения на рабочем месте требований промышленной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полевой геологоразведочной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соблюдение правил и хранения геологических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первичную геологическую информацию.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Интерпретировать данные полевых наблюдений и составлять предварительные геологические выводы.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учета и хранения геологической информации и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обработки и интерпретации полевой геологоразведочной информации и требований, предъявляемых к их качеству.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требований пожарной безопасности, средства коллективной и индивидуальной защиты от воздействия опасных и вредных производственных и природных фактов и другое.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документирования по составлению отчетов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Формировать выводы и рекомендации по итогам проделанной геологической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Визуализировать и представлять данные в ГИС программах.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Систематизировать и архивировать первичную геологическую документацию.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Организационно-распорядительные документы и методические материалы, касающиеся геологической и производственно-хозяйственной деятельности геологической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Различные методы обработки полученных данных.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Требования нормативно-технической документации к оформлению и хранению полевой геологической документации, правила формирования геологических отчҰтов и фондовых материалов, а также порядок передачи материалов в государственные фонды геологической информации.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результатов исследований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Проверять полученные данные на предмет соответствия методикам сбора материалов на поиски драгоценных и полудрагоценных минералов (камней).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качество образцов и сопоставлять полученные данные с коллекционными образцами месторождений или провинций.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Формировать базы данных результатов исследований и проводить их статистическую обработку.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Технология планирования и выполнения всех видов работ и требования, предъявляемые к их качеству.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отбора образцов: с грунтов, пещер, скважин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статистического анализа геологических данных, принципы построения и ведения геоинформационных систем.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экспедициях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к исследованию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Выбирать методы и локации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план экспедиций, включая необходимое оборудование и материалы.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Оценивать потенциальные риски и разрабатывать меры по обеспечению безопасности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Действующие статистические методы и программы для анализа данных природного качества минералов.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Новые виды оборудований.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Основы техники безопасности при проведении полевых работ, методы оценки природных и производственных рисков, требования к организации лагерей и снаряжения, а также правила оказания первой медицинской помощи в полевых условиях.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полевого опробования и документации объектов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Отбирать репрезентативные пробы горных пород и минералов с соблюдением методик.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полевую документацию (описания, зарисовки, фотофиксация) мест отбора проб.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Маркировать, систематизировать и обеспечивать сохранность отобранных образцов.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Методики опробования для различных типов минералогических объектов.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к полевой документации геологических образцов.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нумерации и каталогизации геологических образцов, методы первичной консервации проб, условия их транспортировки и хранения, а также требования к формированию полевой описи и передаче материалов в лабораторию.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Предварительная геммологическая диагностика в полевых условиях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основные диагностические свойства минералов (твҰрдость, спайность, цвет черты и др.).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полевое оборудование для первичной идентификации.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первичную сортировку и отбор перспективных образцов для лабораторных исследований.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Диагностические признаки основных породообразующих и акцессорных минералов.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техники безопасности при работе с реактивами и полевым оборудованием.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Диагностические признаки драгоценных и полудрагоценных минералов, методы полевой предварительной оценки качества сырья, принципы формирования представительной коллекции образцов и требований к их транспортировке для дальнейшего изучения.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Терпеливость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Эмоциональный интеллект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геолог</w:t>
            </w:r>
          </w:p>
        </w:tc>
      </w:tr>
    </w:tbl>
    <w:bookmarkStart w:name="z286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184"/>
    <w:bookmarkStart w:name="z28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Наименование государственного органа: Министерство промышленности и строительства Республики Казахстан</w:t>
      </w:r>
    </w:p>
    <w:bookmarkEnd w:id="185"/>
    <w:bookmarkStart w:name="z28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Байжигитова С.Т., +7 (707) 111 94 42</w:t>
      </w:r>
    </w:p>
    <w:bookmarkEnd w:id="186"/>
    <w:bookmarkStart w:name="z28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Организации (предприятия) участвующие в разработке: Товарищество с ограниченной ответственностью "ERG Exploration"</w:t>
      </w:r>
    </w:p>
    <w:bookmarkEnd w:id="187"/>
    <w:bookmarkStart w:name="z29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проекта: Азимжанов И.И.</w:t>
      </w:r>
    </w:p>
    <w:bookmarkEnd w:id="188"/>
    <w:bookmarkStart w:name="z29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i.azimzhanov@apd-holding.com</w:t>
      </w:r>
    </w:p>
    <w:bookmarkEnd w:id="189"/>
    <w:bookmarkStart w:name="z29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(778) 120 11 11</w:t>
      </w:r>
    </w:p>
    <w:bookmarkEnd w:id="190"/>
    <w:bookmarkStart w:name="z29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Отраслевой совет по профессиональным квалификациям: 23 октября 2025 года.</w:t>
      </w:r>
    </w:p>
    <w:bookmarkEnd w:id="191"/>
    <w:bookmarkStart w:name="z29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Национальный орган по профессиональным квалификациям: 24 октября 2025 года.</w:t>
      </w:r>
    </w:p>
    <w:bookmarkEnd w:id="192"/>
    <w:bookmarkStart w:name="z29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Национальная палата предпринимателей Республики Казахстан "Атамекен": 19 декабря 2025 года.</w:t>
      </w:r>
    </w:p>
    <w:bookmarkEnd w:id="193"/>
    <w:bookmarkStart w:name="z29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Номер версии и год выпуска: версия 2, 2025 год.</w:t>
      </w:r>
    </w:p>
    <w:bookmarkEnd w:id="194"/>
    <w:bookmarkStart w:name="z29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Дата ориентировочного пересмотра: 22 июля 2028 год.</w:t>
      </w:r>
    </w:p>
    <w:bookmarkEnd w:id="19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