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e026" w14:textId="8aee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многопрофильной больницы в г.Астана", по адресу: район Сарыарка, район пересечения улиц Енлик-Кебек и Акан Сери"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