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84b" w14:textId="381e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космической системы дистанционного зондирования 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12 декабря 2025 года № 645/НҚ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космической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космической системы дистанционного зондирования Земли акционерное общество "Национальная компания "Қазақстан Ғарыш Сапары".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