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d3d7" w14:textId="29cd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9 августа 2019 года № 189/НҚ "Об утверждении Положения республиканского государственного учреждения "Комитет телекоммуникаций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сентября 2025 года № 473/НҚ. Утратил силу приказом Заместителя Премьер-Министра – Министра искусственного интеллекта и цифрового развития Республики Казахстан от 22 октября 2025 года № 533/НҚ.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22.10.2025 </w:t>
      </w:r>
      <w:r>
        <w:rPr>
          <w:rFonts w:ascii="Times New Roman"/>
          <w:b w:val="false"/>
          <w:i w:val="false"/>
          <w:color w:val="ff0000"/>
          <w:sz w:val="28"/>
        </w:rPr>
        <w:t>№ 533/НҚ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9 августа 2019 года № 189/НҚ "Об утверждении Положения республиканского государственного учреждения "Комитет телекоммуникаций Министерства цифрового развития, инноваций и аэрокосмической промышленности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телекоммуникаций Министра цифрового развития, инноваций и аэрокосмической промышленности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