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a43d4" w14:textId="5da43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цифрового развития, инноваций и аэрокосмической промышленности Республики Казахстан от 31 января 2020 года № 39/НҚ "Об утверждении реестра государственных услуг"</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14 августа 2025 года № 424/НҚ</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цифрового развития, инноваций и аэрокосмической промышленности Республики Казахстан от 31 января 2020 года № 39/НҚ "Об утверждении реестра государственных услуг" (зарегистрирован в Реестре государственной регистрации нормативных правовых актов за № 19982)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Реестре</w:t>
      </w:r>
      <w:r>
        <w:rPr>
          <w:rFonts w:ascii="Times New Roman"/>
          <w:b w:val="false"/>
          <w:i w:val="false"/>
          <w:color w:val="000000"/>
          <w:sz w:val="28"/>
        </w:rPr>
        <w:t xml:space="preserve"> государственных услуг, утвержденном указанным приказом:</w:t>
      </w:r>
    </w:p>
    <w:bookmarkEnd w:id="2"/>
    <w:bookmarkStart w:name="z7" w:id="3"/>
    <w:p>
      <w:pPr>
        <w:spacing w:after="0"/>
        <w:ind w:left="0"/>
        <w:jc w:val="both"/>
      </w:pPr>
      <w:r>
        <w:rPr>
          <w:rFonts w:ascii="Times New Roman"/>
          <w:b w:val="false"/>
          <w:i w:val="false"/>
          <w:color w:val="000000"/>
          <w:sz w:val="28"/>
        </w:rPr>
        <w:t>
      пункты 35-1 и 35-2 изложить в следующей редакции:</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 страховании или ином финансовом обеспечении гражданской ответственности за ущерб от загрязнения нефтью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Свидетельства о страховании или ином финансовом обеспечении гражданской ответственности за ущерб от загрязнения нефтью" </w:t>
            </w:r>
            <w:r>
              <w:rPr>
                <w:rFonts w:ascii="Times New Roman"/>
                <w:b w:val="false"/>
                <w:i w:val="false"/>
                <w:color w:val="000000"/>
                <w:sz w:val="20"/>
              </w:rPr>
              <w:t>приказ</w:t>
            </w:r>
            <w:r>
              <w:rPr>
                <w:rFonts w:ascii="Times New Roman"/>
                <w:b w:val="false"/>
                <w:i w:val="false"/>
                <w:color w:val="000000"/>
                <w:sz w:val="20"/>
              </w:rPr>
              <w:t xml:space="preserve"> Министра транспорта и коммуникаций Республики Казахстан от 17 июля 2002 года № 251-I. Зарегистрирован в Реестре государственной регистрации нормативных правовых актов № 1956.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 страховании или ином финансовом обеспечении гражданской ответственности за удаление затонувших судов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"Об утверждении Правил выдачи и формы свидетельства о страховании или ином финансовом обеспечении ответственности за удаление затонувших судов"</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28 марта 2023 года № 187. Зарегистрирован в Реестре государственной регистрации нормативных правовых актов № 32248.</w:t>
            </w:r>
          </w:p>
        </w:tc>
      </w:tr>
    </w:tbl>
    <w:bookmarkStart w:name="z10" w:id="6"/>
    <w:p>
      <w:pPr>
        <w:spacing w:after="0"/>
        <w:ind w:left="0"/>
        <w:jc w:val="both"/>
      </w:pPr>
      <w:r>
        <w:rPr>
          <w:rFonts w:ascii="Times New Roman"/>
          <w:b w:val="false"/>
          <w:i w:val="false"/>
          <w:color w:val="000000"/>
          <w:sz w:val="28"/>
        </w:rPr>
        <w:t>
      ";</w:t>
      </w:r>
    </w:p>
    <w:bookmarkEnd w:id="6"/>
    <w:bookmarkStart w:name="z11" w:id="7"/>
    <w:p>
      <w:pPr>
        <w:spacing w:after="0"/>
        <w:ind w:left="0"/>
        <w:jc w:val="both"/>
      </w:pPr>
      <w:r>
        <w:rPr>
          <w:rFonts w:ascii="Times New Roman"/>
          <w:b w:val="false"/>
          <w:i w:val="false"/>
          <w:color w:val="000000"/>
          <w:sz w:val="28"/>
        </w:rPr>
        <w:t>
      пункт 118 изложить в следующей редакции:</w:t>
      </w:r>
    </w:p>
    <w:bookmarkEnd w:id="7"/>
    <w:bookmarkStart w:name="z12"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удостоверений лицам без гражданства, постоянно проживающим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9"/>
          <w:p>
            <w:pPr>
              <w:spacing w:after="20"/>
              <w:ind w:left="20"/>
              <w:jc w:val="both"/>
            </w:pPr>
            <w:r>
              <w:rPr>
                <w:rFonts w:ascii="Times New Roman"/>
                <w:b w:val="false"/>
                <w:i w:val="false"/>
                <w:color w:val="000000"/>
                <w:sz w:val="20"/>
              </w:rPr>
              <w:t>
Оформление удостоверения лица без гражданства впервые:</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детям, не достигшим 16-летнего возраста;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 лицам, достигшим 16-летнего возраста;</w:t>
            </w:r>
          </w:p>
          <w:p>
            <w:pPr>
              <w:spacing w:after="20"/>
              <w:ind w:left="20"/>
              <w:jc w:val="both"/>
            </w:pPr>
            <w:r>
              <w:rPr>
                <w:rFonts w:ascii="Times New Roman"/>
                <w:b w:val="false"/>
                <w:i w:val="false"/>
                <w:color w:val="000000"/>
                <w:sz w:val="20"/>
              </w:rPr>
              <w:t>
- на основании паспорта СССР образца 1974 года или его утрате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удостоверений лицам без гражданства и видов на жительство иностранцам, постоянно проживающим в Республике Казахстан" и внесении изменений в некоторые приказы Министра внутренних дел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30 марта 2020 года № 266. Зарегистрирован в Реестре государственной регистрации нормативных правовых актов № 20195.</w:t>
            </w:r>
          </w:p>
        </w:tc>
      </w:tr>
    </w:tbl>
    <w:bookmarkStart w:name="z16" w:id="10"/>
    <w:p>
      <w:pPr>
        <w:spacing w:after="0"/>
        <w:ind w:left="0"/>
        <w:jc w:val="both"/>
      </w:pPr>
      <w:r>
        <w:rPr>
          <w:rFonts w:ascii="Times New Roman"/>
          <w:b w:val="false"/>
          <w:i w:val="false"/>
          <w:color w:val="000000"/>
          <w:sz w:val="28"/>
        </w:rPr>
        <w:t>
      ";</w:t>
      </w:r>
    </w:p>
    <w:bookmarkEnd w:id="10"/>
    <w:bookmarkStart w:name="z17" w:id="11"/>
    <w:p>
      <w:pPr>
        <w:spacing w:after="0"/>
        <w:ind w:left="0"/>
        <w:jc w:val="both"/>
      </w:pPr>
      <w:r>
        <w:rPr>
          <w:rFonts w:ascii="Times New Roman"/>
          <w:b w:val="false"/>
          <w:i w:val="false"/>
          <w:color w:val="000000"/>
          <w:sz w:val="28"/>
        </w:rPr>
        <w:t>
      дополнить пунктами 118-1 и 118-2 следующего содержания:</w:t>
      </w:r>
    </w:p>
    <w:bookmarkEnd w:id="11"/>
    <w:bookmarkStart w:name="z18"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Обмен удостоверения лица без гражданства:</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 в связи с истечением срока 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 утратой;</w:t>
            </w:r>
          </w:p>
          <w:p>
            <w:pPr>
              <w:spacing w:after="20"/>
              <w:ind w:left="20"/>
              <w:jc w:val="both"/>
            </w:pPr>
            <w:r>
              <w:rPr>
                <w:rFonts w:ascii="Times New Roman"/>
                <w:b w:val="false"/>
                <w:i w:val="false"/>
                <w:color w:val="000000"/>
                <w:sz w:val="20"/>
              </w:rPr>
              <w:t>
- непригодностью к дальнейшему использованию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удостоверений лицам без гражданства и видов на жительство иностранцам, постоянно проживающим в Республике Казахстан" и внесении изменений в некоторые приказы Министра внутренних дел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30 марта 2020 года № 266. Зарегистрирован в Реестре государственной регистрации нормативных правовых актов № 20195.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Оформление удостоверения лица без гражданства в случае изменения установочных данных гражданина (фамилии, имени, отчества; даты, места рождения); неточности записи в выпущенных документах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 w:id="14"/>
    <w:p>
      <w:pPr>
        <w:spacing w:after="0"/>
        <w:ind w:left="0"/>
        <w:jc w:val="both"/>
      </w:pPr>
      <w:r>
        <w:rPr>
          <w:rFonts w:ascii="Times New Roman"/>
          <w:b w:val="false"/>
          <w:i w:val="false"/>
          <w:color w:val="000000"/>
          <w:sz w:val="28"/>
        </w:rPr>
        <w:t>
      ";</w:t>
      </w:r>
    </w:p>
    <w:bookmarkEnd w:id="14"/>
    <w:bookmarkStart w:name="z23" w:id="15"/>
    <w:p>
      <w:pPr>
        <w:spacing w:after="0"/>
        <w:ind w:left="0"/>
        <w:jc w:val="both"/>
      </w:pPr>
      <w:r>
        <w:rPr>
          <w:rFonts w:ascii="Times New Roman"/>
          <w:b w:val="false"/>
          <w:i w:val="false"/>
          <w:color w:val="000000"/>
          <w:sz w:val="28"/>
        </w:rPr>
        <w:t>
      пункт 119 изложить в следующей редакции:</w:t>
      </w:r>
    </w:p>
    <w:bookmarkEnd w:id="15"/>
    <w:bookmarkStart w:name="z24" w:id="16"/>
    <w:p>
      <w:pPr>
        <w:spacing w:after="0"/>
        <w:ind w:left="0"/>
        <w:jc w:val="both"/>
      </w:pP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видов на жительство иностранцам, постоянно проживающим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вида на жительства иностранца в Республике Казахстан, впервые, лицам, достигшим 16-летнего возраста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удостоверений лицам без гражданства и видов на жительство иностранцам, постоянно проживающим в Республике Казахстан" и внесении изменений в некоторые приказы Министра внутренних дел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30 марта 2020 года № 266. Зарегистрирован в Реестре государственной регистрации нормативных правовых актов № 20195.</w:t>
            </w:r>
          </w:p>
        </w:tc>
      </w:tr>
    </w:tbl>
    <w:bookmarkStart w:name="z25" w:id="17"/>
    <w:p>
      <w:pPr>
        <w:spacing w:after="0"/>
        <w:ind w:left="0"/>
        <w:jc w:val="both"/>
      </w:pPr>
      <w:r>
        <w:rPr>
          <w:rFonts w:ascii="Times New Roman"/>
          <w:b w:val="false"/>
          <w:i w:val="false"/>
          <w:color w:val="000000"/>
          <w:sz w:val="28"/>
        </w:rPr>
        <w:t>
      ";</w:t>
      </w:r>
    </w:p>
    <w:bookmarkEnd w:id="17"/>
    <w:bookmarkStart w:name="z26" w:id="18"/>
    <w:p>
      <w:pPr>
        <w:spacing w:after="0"/>
        <w:ind w:left="0"/>
        <w:jc w:val="both"/>
      </w:pPr>
      <w:r>
        <w:rPr>
          <w:rFonts w:ascii="Times New Roman"/>
          <w:b w:val="false"/>
          <w:i w:val="false"/>
          <w:color w:val="000000"/>
          <w:sz w:val="28"/>
        </w:rPr>
        <w:t>
      дополнить пунктами 119-1 и 119-2 следующего содержания:</w:t>
      </w:r>
    </w:p>
    <w:bookmarkEnd w:id="18"/>
    <w:bookmarkStart w:name="z27" w:id="19"/>
    <w:p>
      <w:pPr>
        <w:spacing w:after="0"/>
        <w:ind w:left="0"/>
        <w:jc w:val="both"/>
      </w:pP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Обмен вида на жительство иностранца в Республике Казахстан:</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 в связи с истечением срока 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 утратой;</w:t>
            </w:r>
          </w:p>
          <w:p>
            <w:pPr>
              <w:spacing w:after="20"/>
              <w:ind w:left="20"/>
              <w:jc w:val="both"/>
            </w:pPr>
            <w:r>
              <w:rPr>
                <w:rFonts w:ascii="Times New Roman"/>
                <w:b w:val="false"/>
                <w:i w:val="false"/>
                <w:color w:val="000000"/>
                <w:sz w:val="20"/>
              </w:rPr>
              <w:t>
</w:t>
            </w:r>
            <w:r>
              <w:rPr>
                <w:rFonts w:ascii="Times New Roman"/>
                <w:b w:val="false"/>
                <w:i w:val="false"/>
                <w:color w:val="000000"/>
                <w:sz w:val="20"/>
              </w:rPr>
              <w:t>- непригодностью к дальнейшему использованию;</w:t>
            </w:r>
          </w:p>
          <w:p>
            <w:pPr>
              <w:spacing w:after="20"/>
              <w:ind w:left="20"/>
              <w:jc w:val="both"/>
            </w:pPr>
            <w:r>
              <w:rPr>
                <w:rFonts w:ascii="Times New Roman"/>
                <w:b w:val="false"/>
                <w:i w:val="false"/>
                <w:color w:val="000000"/>
                <w:sz w:val="20"/>
              </w:rPr>
              <w:t>
- перемена постоянно проживающим в Республике Казахстан иностранцем, страны гражданства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удостоверений лицам без гражданства и видов на жительство иностранцам, постоянно проживающим в Республике Казахстан" и внесении изменений в некоторые приказы Министра внутренних дел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30 марта 2020 года № 266. Зарегистрирован в Реестре государственной регистрации нормативных правовых актов № 20195.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Оформление вида на жительство иностранца в случае изменения установочных данных гражданина (фамилии, имени, отчества; даты, места рождения); неточности записи в выпущенных документах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 w:id="21"/>
    <w:p>
      <w:pPr>
        <w:spacing w:after="0"/>
        <w:ind w:left="0"/>
        <w:jc w:val="both"/>
      </w:pPr>
      <w:r>
        <w:rPr>
          <w:rFonts w:ascii="Times New Roman"/>
          <w:b w:val="false"/>
          <w:i w:val="false"/>
          <w:color w:val="000000"/>
          <w:sz w:val="28"/>
        </w:rPr>
        <w:t>
      ";</w:t>
      </w:r>
    </w:p>
    <w:bookmarkEnd w:id="21"/>
    <w:bookmarkStart w:name="z33" w:id="22"/>
    <w:p>
      <w:pPr>
        <w:spacing w:after="0"/>
        <w:ind w:left="0"/>
        <w:jc w:val="both"/>
      </w:pPr>
      <w:r>
        <w:rPr>
          <w:rFonts w:ascii="Times New Roman"/>
          <w:b w:val="false"/>
          <w:i w:val="false"/>
          <w:color w:val="000000"/>
          <w:sz w:val="28"/>
        </w:rPr>
        <w:t>
      пункты 182, 183 и 184 изложить в следующей редакции:</w:t>
      </w:r>
    </w:p>
    <w:bookmarkEnd w:id="22"/>
    <w:bookmarkStart w:name="z34" w:id="23"/>
    <w:p>
      <w:pPr>
        <w:spacing w:after="0"/>
        <w:ind w:left="0"/>
        <w:jc w:val="both"/>
      </w:pP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на обучение в республиканские, областные, городов республиканского значения, столицы специализированные школы-интернаты-колледжи олимпийского резерва и областные, городов республиканского значения, столицы школы-интернаты для одаренных в спорте детей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на обучение в 5, 6, 7, 8, 9 классы специализированных школ-интернатов-колледжей олимпийского резерва и школ-интернатов для одаренных в спорте детей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на обучение в 10 и 11 классы специализированных школ-интернатов-колледжей олимпийского резерва и школ-интернатов для одаренных в спорте детей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на обучение на первый курс колледжа в специализированных школ-интернатов-колледжей олимпийского резерва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 w:id="24"/>
    <w:p>
      <w:pPr>
        <w:spacing w:after="0"/>
        <w:ind w:left="0"/>
        <w:jc w:val="both"/>
      </w:pPr>
      <w:r>
        <w:rPr>
          <w:rFonts w:ascii="Times New Roman"/>
          <w:b w:val="false"/>
          <w:i w:val="false"/>
          <w:color w:val="000000"/>
          <w:sz w:val="28"/>
        </w:rPr>
        <w:t>
      ";</w:t>
      </w:r>
    </w:p>
    <w:bookmarkEnd w:id="24"/>
    <w:bookmarkStart w:name="z36" w:id="25"/>
    <w:p>
      <w:pPr>
        <w:spacing w:after="0"/>
        <w:ind w:left="0"/>
        <w:jc w:val="both"/>
      </w:pPr>
      <w:r>
        <w:rPr>
          <w:rFonts w:ascii="Times New Roman"/>
          <w:b w:val="false"/>
          <w:i w:val="false"/>
          <w:color w:val="000000"/>
          <w:sz w:val="28"/>
        </w:rPr>
        <w:t>
      пункты 232, 233, 234 и 235 изложить в следующей редакции:</w:t>
      </w:r>
    </w:p>
    <w:bookmarkEnd w:id="25"/>
    <w:bookmarkStart w:name="z37" w:id="26"/>
    <w:p>
      <w:pPr>
        <w:spacing w:after="0"/>
        <w:ind w:left="0"/>
        <w:jc w:val="both"/>
      </w:pP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ипотеки судна, маломерного судна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свидетельства о государственной регистрации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судна, в том числе маломерного судна, и прав на него"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23 января 2015 года № 51. Зарегистрирован в Реестре государственной регистрации нормативных правовых актов № 10400.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свидетельства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дополнительного листа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информации о прекращении ипотеки судна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 w:id="27"/>
    <w:p>
      <w:pPr>
        <w:spacing w:after="0"/>
        <w:ind w:left="0"/>
        <w:jc w:val="both"/>
      </w:pPr>
      <w:r>
        <w:rPr>
          <w:rFonts w:ascii="Times New Roman"/>
          <w:b w:val="false"/>
          <w:i w:val="false"/>
          <w:color w:val="000000"/>
          <w:sz w:val="28"/>
        </w:rPr>
        <w:t>
      ";</w:t>
      </w:r>
    </w:p>
    <w:bookmarkEnd w:id="27"/>
    <w:bookmarkStart w:name="z39" w:id="28"/>
    <w:p>
      <w:pPr>
        <w:spacing w:after="0"/>
        <w:ind w:left="0"/>
        <w:jc w:val="both"/>
      </w:pPr>
      <w:r>
        <w:rPr>
          <w:rFonts w:ascii="Times New Roman"/>
          <w:b w:val="false"/>
          <w:i w:val="false"/>
          <w:color w:val="000000"/>
          <w:sz w:val="28"/>
        </w:rPr>
        <w:t>
      дополнить пунктами 235-1, 235-2, 235-3 и 235-4 следующего содержания:</w:t>
      </w:r>
    </w:p>
    <w:bookmarkEnd w:id="28"/>
    <w:bookmarkStart w:name="z40"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ипотеки судна или строящегося судна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свидетельства о государственной регистрации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свидетельства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дополнительного листа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информации о прекращении ипотеки судна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 w:id="30"/>
    <w:p>
      <w:pPr>
        <w:spacing w:after="0"/>
        <w:ind w:left="0"/>
        <w:jc w:val="both"/>
      </w:pPr>
      <w:r>
        <w:rPr>
          <w:rFonts w:ascii="Times New Roman"/>
          <w:b w:val="false"/>
          <w:i w:val="false"/>
          <w:color w:val="000000"/>
          <w:sz w:val="28"/>
        </w:rPr>
        <w:t>
      ";</w:t>
      </w:r>
    </w:p>
    <w:bookmarkEnd w:id="30"/>
    <w:bookmarkStart w:name="z42" w:id="31"/>
    <w:p>
      <w:pPr>
        <w:spacing w:after="0"/>
        <w:ind w:left="0"/>
        <w:jc w:val="both"/>
      </w:pPr>
      <w:r>
        <w:rPr>
          <w:rFonts w:ascii="Times New Roman"/>
          <w:b w:val="false"/>
          <w:i w:val="false"/>
          <w:color w:val="000000"/>
          <w:sz w:val="28"/>
        </w:rPr>
        <w:t>
      дополнить пунктом 303-1 следующего содержания:</w:t>
      </w:r>
    </w:p>
    <w:bookmarkEnd w:id="31"/>
    <w:bookmarkStart w:name="z43" w:id="32"/>
    <w:p>
      <w:pPr>
        <w:spacing w:after="0"/>
        <w:ind w:left="0"/>
        <w:jc w:val="both"/>
      </w:pP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лекарственных средств на территории Республики Казахстан из государств, не являющихся государствами-членами Евразийского экономического союза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ввоза на территорию Республики Казахстан и вывоза с территории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8 декабря 2020 года № ҚР ДСМ-237/2020. Зарегистрирован в Реестре государственной регистрации нормативных правовых актов № 21749.</w:t>
            </w:r>
          </w:p>
        </w:tc>
      </w:tr>
    </w:tbl>
    <w:bookmarkStart w:name="z44" w:id="33"/>
    <w:p>
      <w:pPr>
        <w:spacing w:after="0"/>
        <w:ind w:left="0"/>
        <w:jc w:val="both"/>
      </w:pPr>
      <w:r>
        <w:rPr>
          <w:rFonts w:ascii="Times New Roman"/>
          <w:b w:val="false"/>
          <w:i w:val="false"/>
          <w:color w:val="000000"/>
          <w:sz w:val="28"/>
        </w:rPr>
        <w:t>
      ";</w:t>
      </w:r>
    </w:p>
    <w:bookmarkEnd w:id="33"/>
    <w:bookmarkStart w:name="z45" w:id="34"/>
    <w:p>
      <w:pPr>
        <w:spacing w:after="0"/>
        <w:ind w:left="0"/>
        <w:jc w:val="both"/>
      </w:pPr>
      <w:r>
        <w:rPr>
          <w:rFonts w:ascii="Times New Roman"/>
          <w:b w:val="false"/>
          <w:i w:val="false"/>
          <w:color w:val="000000"/>
          <w:sz w:val="28"/>
        </w:rPr>
        <w:t>
      пункт 308 изложить в следующей редакции:</w:t>
      </w:r>
    </w:p>
    <w:bookmarkEnd w:id="34"/>
    <w:bookmarkStart w:name="z46" w:id="35"/>
    <w:p>
      <w:pPr>
        <w:spacing w:after="0"/>
        <w:ind w:left="0"/>
        <w:jc w:val="both"/>
      </w:pP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медицинскую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и/или приложения к лицензии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"О внесении изменения в приказ Министра здравоохранения Республики Казахстан от 1 июня 2020 года № ҚР ДСМ-59/2020 "Об утверждении Правил оказания государственной услуги "Выдача лицензии на медицинскую деятельность""</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9 марта 2022 года № ҚР ДСМ - 22. Зарегистрирован в Реестре государственной регистрации нормативных правовых актов № 27111.</w:t>
            </w:r>
          </w:p>
        </w:tc>
      </w:tr>
    </w:tbl>
    <w:bookmarkStart w:name="z48" w:id="37"/>
    <w:p>
      <w:pPr>
        <w:spacing w:after="0"/>
        <w:ind w:left="0"/>
        <w:jc w:val="both"/>
      </w:pPr>
      <w:r>
        <w:rPr>
          <w:rFonts w:ascii="Times New Roman"/>
          <w:b w:val="false"/>
          <w:i w:val="false"/>
          <w:color w:val="000000"/>
          <w:sz w:val="28"/>
        </w:rPr>
        <w:t>
      ";</w:t>
      </w:r>
    </w:p>
    <w:bookmarkEnd w:id="37"/>
    <w:bookmarkStart w:name="z49" w:id="38"/>
    <w:p>
      <w:pPr>
        <w:spacing w:after="0"/>
        <w:ind w:left="0"/>
        <w:jc w:val="both"/>
      </w:pPr>
      <w:r>
        <w:rPr>
          <w:rFonts w:ascii="Times New Roman"/>
          <w:b w:val="false"/>
          <w:i w:val="false"/>
          <w:color w:val="000000"/>
          <w:sz w:val="28"/>
        </w:rPr>
        <w:t>
      дополнить пунктами 308-1 и 308-2 следующего содержания:</w:t>
      </w:r>
    </w:p>
    <w:bookmarkEnd w:id="38"/>
    <w:bookmarkStart w:name="z50" w:id="39"/>
    <w:p>
      <w:pPr>
        <w:spacing w:after="0"/>
        <w:ind w:left="0"/>
        <w:jc w:val="both"/>
      </w:pPr>
      <w:r>
        <w:rPr>
          <w:rFonts w:ascii="Times New Roman"/>
          <w:b w:val="false"/>
          <w:i w:val="false"/>
          <w:color w:val="000000"/>
          <w:sz w:val="28"/>
        </w:rPr>
        <w:t>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Переоформленние лицензии и/или приложения к 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"О внесении изменения в приказ Министра здравоохранения Республики Казахстан от 1 июня 2020 года № ҚР ДСМ-59/2020 "Об утверждении Правил оказания государственной услуги "Выдача лицензии на медицинскую деятельность""</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9 марта 2022 года № ҚР ДСМ - 22. Зарегистрирован в Реестре государственной регистрации нормативных правовых актов № 27111.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Получение дубликата лицензии и/или приложения к лицензии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41"/>
    <w:p>
      <w:pPr>
        <w:spacing w:after="0"/>
        <w:ind w:left="0"/>
        <w:jc w:val="both"/>
      </w:pPr>
      <w:r>
        <w:rPr>
          <w:rFonts w:ascii="Times New Roman"/>
          <w:b w:val="false"/>
          <w:i w:val="false"/>
          <w:color w:val="000000"/>
          <w:sz w:val="28"/>
        </w:rPr>
        <w:t>
      ";</w:t>
      </w:r>
    </w:p>
    <w:bookmarkEnd w:id="41"/>
    <w:bookmarkStart w:name="z53" w:id="42"/>
    <w:p>
      <w:pPr>
        <w:spacing w:after="0"/>
        <w:ind w:left="0"/>
        <w:jc w:val="both"/>
      </w:pPr>
      <w:r>
        <w:rPr>
          <w:rFonts w:ascii="Times New Roman"/>
          <w:b w:val="false"/>
          <w:i w:val="false"/>
          <w:color w:val="000000"/>
          <w:sz w:val="28"/>
        </w:rPr>
        <w:t>
      пункт 321 изложить в следующей редакции:</w:t>
      </w:r>
    </w:p>
    <w:bookmarkEnd w:id="42"/>
    <w:bookmarkStart w:name="z54" w:id="43"/>
    <w:p>
      <w:pPr>
        <w:spacing w:after="0"/>
        <w:ind w:left="0"/>
        <w:jc w:val="both"/>
      </w:pPr>
      <w:r>
        <w:rPr>
          <w:rFonts w:ascii="Times New Roman"/>
          <w:b w:val="false"/>
          <w:i w:val="false"/>
          <w:color w:val="000000"/>
          <w:sz w:val="28"/>
        </w:rPr>
        <w:t>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о безопасности, качестве и эффективности лекарственных средств и медицинских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о безопасности, качестве и эффективности лекарственных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экспертизы лекарственных средств и медицинских изделий"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27 января 2021 года № ҚР ДСМ-10. Зарегистрирован в Реестре государственной регистрации нормативных правовых актов № 22144.</w:t>
            </w:r>
          </w:p>
        </w:tc>
      </w:tr>
    </w:tbl>
    <w:bookmarkStart w:name="z55" w:id="44"/>
    <w:p>
      <w:pPr>
        <w:spacing w:after="0"/>
        <w:ind w:left="0"/>
        <w:jc w:val="both"/>
      </w:pPr>
      <w:r>
        <w:rPr>
          <w:rFonts w:ascii="Times New Roman"/>
          <w:b w:val="false"/>
          <w:i w:val="false"/>
          <w:color w:val="000000"/>
          <w:sz w:val="28"/>
        </w:rPr>
        <w:t>
      ";</w:t>
      </w:r>
    </w:p>
    <w:bookmarkEnd w:id="44"/>
    <w:bookmarkStart w:name="z56" w:id="45"/>
    <w:p>
      <w:pPr>
        <w:spacing w:after="0"/>
        <w:ind w:left="0"/>
        <w:jc w:val="both"/>
      </w:pPr>
      <w:r>
        <w:rPr>
          <w:rFonts w:ascii="Times New Roman"/>
          <w:b w:val="false"/>
          <w:i w:val="false"/>
          <w:color w:val="000000"/>
          <w:sz w:val="28"/>
        </w:rPr>
        <w:t>
      дополнить пунктом 321-1 следующего содержания:</w:t>
      </w:r>
    </w:p>
    <w:bookmarkEnd w:id="45"/>
    <w:bookmarkStart w:name="z57" w:id="46"/>
    <w:p>
      <w:pPr>
        <w:spacing w:after="0"/>
        <w:ind w:left="0"/>
        <w:jc w:val="both"/>
      </w:pPr>
      <w:r>
        <w:rPr>
          <w:rFonts w:ascii="Times New Roman"/>
          <w:b w:val="false"/>
          <w:i w:val="false"/>
          <w:color w:val="000000"/>
          <w:sz w:val="28"/>
        </w:rPr>
        <w:t>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о безопасности, качестве и эффективности медицинских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экспертизы лекарственных средств и медицинских изделий"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27 января 2021 года № ҚР ДСМ-10. Зарегистрирован в Реестре государственной регистрации нормативных правовых актов № 22144.</w:t>
            </w:r>
          </w:p>
        </w:tc>
      </w:tr>
    </w:tbl>
    <w:bookmarkStart w:name="z58" w:id="47"/>
    <w:p>
      <w:pPr>
        <w:spacing w:after="0"/>
        <w:ind w:left="0"/>
        <w:jc w:val="both"/>
      </w:pPr>
      <w:r>
        <w:rPr>
          <w:rFonts w:ascii="Times New Roman"/>
          <w:b w:val="false"/>
          <w:i w:val="false"/>
          <w:color w:val="000000"/>
          <w:sz w:val="28"/>
        </w:rPr>
        <w:t>
      ";</w:t>
      </w:r>
    </w:p>
    <w:bookmarkEnd w:id="47"/>
    <w:bookmarkStart w:name="z59" w:id="48"/>
    <w:p>
      <w:pPr>
        <w:spacing w:after="0"/>
        <w:ind w:left="0"/>
        <w:jc w:val="both"/>
      </w:pPr>
      <w:r>
        <w:rPr>
          <w:rFonts w:ascii="Times New Roman"/>
          <w:b w:val="false"/>
          <w:i w:val="false"/>
          <w:color w:val="000000"/>
          <w:sz w:val="28"/>
        </w:rPr>
        <w:t>
      дополнить пунктами 345-3, 345-4 и 345-5 следующего содержания:</w:t>
      </w:r>
    </w:p>
    <w:bookmarkEnd w:id="48"/>
    <w:bookmarkStart w:name="z60" w:id="49"/>
    <w:p>
      <w:pPr>
        <w:spacing w:after="0"/>
        <w:ind w:left="0"/>
        <w:jc w:val="both"/>
      </w:pPr>
      <w:r>
        <w:rPr>
          <w:rFonts w:ascii="Times New Roman"/>
          <w:b w:val="false"/>
          <w:i w:val="false"/>
          <w:color w:val="000000"/>
          <w:sz w:val="28"/>
        </w:rPr>
        <w:t>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дезинфекции области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оказания государственных услуг в сфере санитарно-эпидемиологического благополучия населения"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30 декабря 2020 года № ҚР ДСМ-336/2020. Зарегистрирован в Реестре государственной регистрации нормативных правовых актов № 22004.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дезинсекции в области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дератизации в области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 w:id="50"/>
    <w:p>
      <w:pPr>
        <w:spacing w:after="0"/>
        <w:ind w:left="0"/>
        <w:jc w:val="both"/>
      </w:pPr>
      <w:r>
        <w:rPr>
          <w:rFonts w:ascii="Times New Roman"/>
          <w:b w:val="false"/>
          <w:i w:val="false"/>
          <w:color w:val="000000"/>
          <w:sz w:val="28"/>
        </w:rPr>
        <w:t>
      ";</w:t>
      </w:r>
    </w:p>
    <w:bookmarkEnd w:id="50"/>
    <w:bookmarkStart w:name="z62" w:id="51"/>
    <w:p>
      <w:pPr>
        <w:spacing w:after="0"/>
        <w:ind w:left="0"/>
        <w:jc w:val="both"/>
      </w:pPr>
      <w:r>
        <w:rPr>
          <w:rFonts w:ascii="Times New Roman"/>
          <w:b w:val="false"/>
          <w:i w:val="false"/>
          <w:color w:val="000000"/>
          <w:sz w:val="28"/>
        </w:rPr>
        <w:t>
      пункт 430 изложить в следующей редакции:</w:t>
      </w:r>
    </w:p>
    <w:bookmarkEnd w:id="51"/>
    <w:bookmarkStart w:name="z63" w:id="52"/>
    <w:p>
      <w:pPr>
        <w:spacing w:after="0"/>
        <w:ind w:left="0"/>
        <w:jc w:val="both"/>
      </w:pPr>
      <w:r>
        <w:rPr>
          <w:rFonts w:ascii="Times New Roman"/>
          <w:b w:val="false"/>
          <w:i w:val="false"/>
          <w:color w:val="000000"/>
          <w:sz w:val="28"/>
        </w:rPr>
        <w:t>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о нуждаемости в санаторно-курортном лечении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3"/>
          <w:p>
            <w:pPr>
              <w:spacing w:after="20"/>
              <w:ind w:left="20"/>
              <w:jc w:val="both"/>
            </w:pPr>
            <w:r>
              <w:rPr>
                <w:rFonts w:ascii="Times New Roman"/>
                <w:b w:val="false"/>
                <w:i w:val="false"/>
                <w:color w:val="000000"/>
                <w:sz w:val="20"/>
              </w:rPr>
              <w:t>
"Об утверждении Правил оказания государственных услуг в сфере оказания медицинской помощи"</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27 ноября 2024 года № 99. Зарегистрирован в Реестре государственной регистрации нормативных правовых актов № 35418.</w:t>
            </w:r>
          </w:p>
        </w:tc>
      </w:tr>
    </w:tbl>
    <w:bookmarkStart w:name="z65" w:id="54"/>
    <w:p>
      <w:pPr>
        <w:spacing w:after="0"/>
        <w:ind w:left="0"/>
        <w:jc w:val="both"/>
      </w:pPr>
      <w:r>
        <w:rPr>
          <w:rFonts w:ascii="Times New Roman"/>
          <w:b w:val="false"/>
          <w:i w:val="false"/>
          <w:color w:val="000000"/>
          <w:sz w:val="28"/>
        </w:rPr>
        <w:t>
      ";</w:t>
      </w:r>
    </w:p>
    <w:bookmarkEnd w:id="54"/>
    <w:bookmarkStart w:name="z66" w:id="55"/>
    <w:p>
      <w:pPr>
        <w:spacing w:after="0"/>
        <w:ind w:left="0"/>
        <w:jc w:val="both"/>
      </w:pPr>
      <w:r>
        <w:rPr>
          <w:rFonts w:ascii="Times New Roman"/>
          <w:b w:val="false"/>
          <w:i w:val="false"/>
          <w:color w:val="000000"/>
          <w:sz w:val="28"/>
        </w:rPr>
        <w:t>
      пункт 437-1 изложить в следующей редакции:</w:t>
      </w:r>
    </w:p>
    <w:bookmarkEnd w:id="55"/>
    <w:bookmarkStart w:name="z67" w:id="56"/>
    <w:p>
      <w:pPr>
        <w:spacing w:after="0"/>
        <w:ind w:left="0"/>
        <w:jc w:val="both"/>
      </w:pPr>
      <w:r>
        <w:rPr>
          <w:rFonts w:ascii="Times New Roman"/>
          <w:b w:val="false"/>
          <w:i w:val="false"/>
          <w:color w:val="000000"/>
          <w:sz w:val="28"/>
        </w:rPr>
        <w:t>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для поступления на военные кафедры в организациях высшего послевузовского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7"/>
          <w:p>
            <w:pPr>
              <w:spacing w:after="20"/>
              <w:ind w:left="20"/>
              <w:jc w:val="both"/>
            </w:pPr>
            <w:r>
              <w:rPr>
                <w:rFonts w:ascii="Times New Roman"/>
                <w:b w:val="false"/>
                <w:i w:val="false"/>
                <w:color w:val="000000"/>
                <w:sz w:val="20"/>
              </w:rPr>
              <w:t>
"Об утверждении Правил военной подготовки по программам офицеров запаса и сержантов запаса"</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24 июля 2017 года № 375. Зарегистрирован в Реестре государственной регистрации нормативных правовых актов № 15589.</w:t>
            </w:r>
          </w:p>
        </w:tc>
      </w:tr>
    </w:tbl>
    <w:bookmarkStart w:name="z69" w:id="58"/>
    <w:p>
      <w:pPr>
        <w:spacing w:after="0"/>
        <w:ind w:left="0"/>
        <w:jc w:val="both"/>
      </w:pPr>
      <w:r>
        <w:rPr>
          <w:rFonts w:ascii="Times New Roman"/>
          <w:b w:val="false"/>
          <w:i w:val="false"/>
          <w:color w:val="000000"/>
          <w:sz w:val="28"/>
        </w:rPr>
        <w:t>
      ";</w:t>
      </w:r>
    </w:p>
    <w:bookmarkEnd w:id="58"/>
    <w:bookmarkStart w:name="z70" w:id="59"/>
    <w:p>
      <w:pPr>
        <w:spacing w:after="0"/>
        <w:ind w:left="0"/>
        <w:jc w:val="both"/>
      </w:pPr>
      <w:r>
        <w:rPr>
          <w:rFonts w:ascii="Times New Roman"/>
          <w:b w:val="false"/>
          <w:i w:val="false"/>
          <w:color w:val="000000"/>
          <w:sz w:val="28"/>
        </w:rPr>
        <w:t>
      пункт 454 изложить в следующей редакции:</w:t>
      </w:r>
    </w:p>
    <w:bookmarkEnd w:id="59"/>
    <w:bookmarkStart w:name="z71" w:id="60"/>
    <w:p>
      <w:pPr>
        <w:spacing w:after="0"/>
        <w:ind w:left="0"/>
        <w:jc w:val="both"/>
      </w:pPr>
      <w:r>
        <w:rPr>
          <w:rFonts w:ascii="Times New Roman"/>
          <w:b w:val="false"/>
          <w:i w:val="false"/>
          <w:color w:val="000000"/>
          <w:sz w:val="28"/>
        </w:rPr>
        <w:t>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экспертного заключения на типовые учебные планы, типовые учебные программы дошкольного воспитания и обучения, начального, основного среднего, общего среднего образования и учебные программы вариативных курсов, программы воспитательной и внеклассной работы для организаций начального, основного среднего, общего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 w:id="61"/>
    <w:p>
      <w:pPr>
        <w:spacing w:after="0"/>
        <w:ind w:left="0"/>
        <w:jc w:val="both"/>
      </w:pPr>
      <w:r>
        <w:rPr>
          <w:rFonts w:ascii="Times New Roman"/>
          <w:b w:val="false"/>
          <w:i w:val="false"/>
          <w:color w:val="000000"/>
          <w:sz w:val="28"/>
        </w:rPr>
        <w:t>
      ";</w:t>
      </w:r>
    </w:p>
    <w:bookmarkEnd w:id="61"/>
    <w:bookmarkStart w:name="z73" w:id="62"/>
    <w:p>
      <w:pPr>
        <w:spacing w:after="0"/>
        <w:ind w:left="0"/>
        <w:jc w:val="both"/>
      </w:pPr>
      <w:r>
        <w:rPr>
          <w:rFonts w:ascii="Times New Roman"/>
          <w:b w:val="false"/>
          <w:i w:val="false"/>
          <w:color w:val="000000"/>
          <w:sz w:val="28"/>
        </w:rPr>
        <w:t>
      пункт 468 изложить в следующей редакции:</w:t>
      </w:r>
    </w:p>
    <w:bookmarkEnd w:id="62"/>
    <w:bookmarkStart w:name="z74" w:id="63"/>
    <w:p>
      <w:pPr>
        <w:spacing w:after="0"/>
        <w:ind w:left="0"/>
        <w:jc w:val="both"/>
      </w:pPr>
      <w:r>
        <w:rPr>
          <w:rFonts w:ascii="Times New Roman"/>
          <w:b w:val="false"/>
          <w:i w:val="false"/>
          <w:color w:val="000000"/>
          <w:sz w:val="28"/>
        </w:rPr>
        <w:t>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(корректировка) сведений о документах об образовании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Оцифровка сведений о документах об образовании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видов документов о среднем, техническом и профессиональном, послесреднем образовании, формы документов о среднем, техническом и профессиональном, послесреднем образовании государственного образца и правила их учета и выдачи, основные требования к содержанию документов об образовании собственного образца и правила их учета и выдачи, а также форму справки, выдаваемой лицам, не завершившим образование в организациях образования"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28 января 2015 года № 39. Зарегистрирован в Реестре государственной регистрации нормативных правовых актов № 10348.</w:t>
            </w:r>
          </w:p>
        </w:tc>
      </w:tr>
    </w:tbl>
    <w:bookmarkStart w:name="z75" w:id="64"/>
    <w:p>
      <w:pPr>
        <w:spacing w:after="0"/>
        <w:ind w:left="0"/>
        <w:jc w:val="both"/>
      </w:pPr>
      <w:r>
        <w:rPr>
          <w:rFonts w:ascii="Times New Roman"/>
          <w:b w:val="false"/>
          <w:i w:val="false"/>
          <w:color w:val="000000"/>
          <w:sz w:val="28"/>
        </w:rPr>
        <w:t>
      ";</w:t>
      </w:r>
    </w:p>
    <w:bookmarkEnd w:id="64"/>
    <w:bookmarkStart w:name="z76" w:id="65"/>
    <w:p>
      <w:pPr>
        <w:spacing w:after="0"/>
        <w:ind w:left="0"/>
        <w:jc w:val="both"/>
      </w:pPr>
      <w:r>
        <w:rPr>
          <w:rFonts w:ascii="Times New Roman"/>
          <w:b w:val="false"/>
          <w:i w:val="false"/>
          <w:color w:val="000000"/>
          <w:sz w:val="28"/>
        </w:rPr>
        <w:t>
      пункты 474, 475, 476, 477, 478 и 479 изложить в следующей редакции:</w:t>
      </w:r>
    </w:p>
    <w:bookmarkEnd w:id="65"/>
    <w:bookmarkStart w:name="z77" w:id="66"/>
    <w:p>
      <w:pPr>
        <w:spacing w:after="0"/>
        <w:ind w:left="0"/>
        <w:jc w:val="both"/>
      </w:pPr>
      <w:r>
        <w:rPr>
          <w:rFonts w:ascii="Times New Roman"/>
          <w:b w:val="false"/>
          <w:i w:val="false"/>
          <w:color w:val="000000"/>
          <w:sz w:val="28"/>
        </w:rPr>
        <w:t>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участия в конкурсе на прохождение научных стажировок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7"/>
          <w:p>
            <w:pPr>
              <w:spacing w:after="20"/>
              <w:ind w:left="20"/>
              <w:jc w:val="both"/>
            </w:pPr>
            <w:r>
              <w:rPr>
                <w:rFonts w:ascii="Times New Roman"/>
                <w:b w:val="false"/>
                <w:i w:val="false"/>
                <w:color w:val="000000"/>
                <w:sz w:val="20"/>
              </w:rPr>
              <w:t>
"Об утверждении Правил оказания государственной услуги "Прием документов для участия в конкурсе на прохождение научных стажировок"</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науки и высшего образования Республики Казахстан от 3 апреля 2025 года № 162. Зарегистрирован в Реестре государственной регистрации нормативных правовых актов № 35934.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научных, научно-технических проектов и программ, проектов коммерциализации результатов научной и (или) научно-технической деятельности, финансируемых из государственного бюджета, а также из средств недропользователей в рамках обязательств недропользователей в области науки, и отчетов по их выполнению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научного, научно-технического проекта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8"/>
          <w:p>
            <w:pPr>
              <w:spacing w:after="20"/>
              <w:ind w:left="20"/>
              <w:jc w:val="both"/>
            </w:pPr>
            <w:r>
              <w:rPr>
                <w:rFonts w:ascii="Times New Roman"/>
                <w:b w:val="false"/>
                <w:i w:val="false"/>
                <w:color w:val="000000"/>
                <w:sz w:val="20"/>
              </w:rPr>
              <w:t>
"Об утверждении Правил государственного учета научных, научно-технических проектов и программ, проектов коммерциализации результатов научной и (или) научно-технической деятельности, финансируемых за счет бюджетных средств, а также из средств недропользователей в рамках обязательств недропользователей в области науки, и отчетов по их выполнению"</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науки и высшего образования Республики Казахстан от 31 декабря 2024 года № 630. Зарегистрирован в Реестре государственной регистрации нормативных правовых актов № 35615.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научной, научно-технической программы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отчета по выполнению научных, научно-технических проектов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отчета по выполнению научной, научно-технической программы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результата научной и (или) научно-технической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 w:id="69"/>
    <w:p>
      <w:pPr>
        <w:spacing w:after="0"/>
        <w:ind w:left="0"/>
        <w:jc w:val="both"/>
      </w:pPr>
      <w:r>
        <w:rPr>
          <w:rFonts w:ascii="Times New Roman"/>
          <w:b w:val="false"/>
          <w:i w:val="false"/>
          <w:color w:val="000000"/>
          <w:sz w:val="28"/>
        </w:rPr>
        <w:t>
      ";</w:t>
      </w:r>
    </w:p>
    <w:bookmarkEnd w:id="69"/>
    <w:bookmarkStart w:name="z81" w:id="70"/>
    <w:p>
      <w:pPr>
        <w:spacing w:after="0"/>
        <w:ind w:left="0"/>
        <w:jc w:val="both"/>
      </w:pPr>
      <w:r>
        <w:rPr>
          <w:rFonts w:ascii="Times New Roman"/>
          <w:b w:val="false"/>
          <w:i w:val="false"/>
          <w:color w:val="000000"/>
          <w:sz w:val="28"/>
        </w:rPr>
        <w:t>
      дополнить пунктом 523-1 следующего содержания:</w:t>
      </w:r>
    </w:p>
    <w:bookmarkEnd w:id="70"/>
    <w:bookmarkStart w:name="z82" w:id="71"/>
    <w:p>
      <w:pPr>
        <w:spacing w:after="0"/>
        <w:ind w:left="0"/>
        <w:jc w:val="both"/>
      </w:pPr>
      <w:r>
        <w:rPr>
          <w:rFonts w:ascii="Times New Roman"/>
          <w:b w:val="false"/>
          <w:i w:val="false"/>
          <w:color w:val="000000"/>
          <w:sz w:val="28"/>
        </w:rPr>
        <w:t>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Переоформление лицензии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деятельность по осуществлению научно-реставрационных работ на памятниках истории и культуры и (или) археологических работ"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25 июня 2020 года № 188. Зарегистрирован в Реестре государственной регистрации нормативных правовых актов № 20926.</w:t>
            </w:r>
          </w:p>
        </w:tc>
      </w:tr>
    </w:tbl>
    <w:bookmarkStart w:name="z83" w:id="72"/>
    <w:p>
      <w:pPr>
        <w:spacing w:after="0"/>
        <w:ind w:left="0"/>
        <w:jc w:val="both"/>
      </w:pPr>
      <w:r>
        <w:rPr>
          <w:rFonts w:ascii="Times New Roman"/>
          <w:b w:val="false"/>
          <w:i w:val="false"/>
          <w:color w:val="000000"/>
          <w:sz w:val="28"/>
        </w:rPr>
        <w:t>
      ";</w:t>
      </w:r>
    </w:p>
    <w:bookmarkEnd w:id="72"/>
    <w:bookmarkStart w:name="z84" w:id="73"/>
    <w:p>
      <w:pPr>
        <w:spacing w:after="0"/>
        <w:ind w:left="0"/>
        <w:jc w:val="both"/>
      </w:pPr>
      <w:r>
        <w:rPr>
          <w:rFonts w:ascii="Times New Roman"/>
          <w:b w:val="false"/>
          <w:i w:val="false"/>
          <w:color w:val="000000"/>
          <w:sz w:val="28"/>
        </w:rPr>
        <w:t>
      пункты 524, 525, 526 и 527 изложить в следующей редакции:</w:t>
      </w:r>
    </w:p>
    <w:bookmarkEnd w:id="73"/>
    <w:bookmarkStart w:name="z85" w:id="74"/>
    <w:p>
      <w:pPr>
        <w:spacing w:after="0"/>
        <w:ind w:left="0"/>
        <w:jc w:val="both"/>
      </w:pPr>
      <w:r>
        <w:rPr>
          <w:rFonts w:ascii="Times New Roman"/>
          <w:b w:val="false"/>
          <w:i w:val="false"/>
          <w:color w:val="000000"/>
          <w:sz w:val="28"/>
        </w:rPr>
        <w:t>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деятельностью казино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игорного бизнеса"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8 июля 2020 года № 195. Зарегистрирован в Реестре государственной регистрации нормативных правовых актов № 20947.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деятельностью зала игровых автоматов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игорного бизнеса" приказ Министра культуры и спорта Республики Казахстан от 8 июля 2020 года № 195. Зарегистрирован в Реестре государственной регистрации нормативных правовых актов № 20947.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деятельностью букмекерской конторы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игорного бизнеса" приказ Министра культуры и спорта Республики Казахстан от 8 июля 2020 года № 195. Зарегистрирован в Реестре государственной регистрации нормативных правовых актов № 20947.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деятельностью тотализатора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игорного бизнеса" приказ Министра культуры и спорта Республики Казахстан от 8 июля 2020 года № 195. Зарегистрирован в Реестре государственной регистрации нормативных правовых актов № 20947.</w:t>
            </w:r>
          </w:p>
        </w:tc>
      </w:tr>
    </w:tbl>
    <w:bookmarkStart w:name="z86" w:id="75"/>
    <w:p>
      <w:pPr>
        <w:spacing w:after="0"/>
        <w:ind w:left="0"/>
        <w:jc w:val="both"/>
      </w:pPr>
      <w:r>
        <w:rPr>
          <w:rFonts w:ascii="Times New Roman"/>
          <w:b w:val="false"/>
          <w:i w:val="false"/>
          <w:color w:val="000000"/>
          <w:sz w:val="28"/>
        </w:rPr>
        <w:t>
      ";</w:t>
      </w:r>
    </w:p>
    <w:bookmarkEnd w:id="75"/>
    <w:bookmarkStart w:name="z87" w:id="76"/>
    <w:p>
      <w:pPr>
        <w:spacing w:after="0"/>
        <w:ind w:left="0"/>
        <w:jc w:val="both"/>
      </w:pPr>
      <w:r>
        <w:rPr>
          <w:rFonts w:ascii="Times New Roman"/>
          <w:b w:val="false"/>
          <w:i w:val="false"/>
          <w:color w:val="000000"/>
          <w:sz w:val="28"/>
        </w:rPr>
        <w:t>
      пункт 568-1 изложить в следующей редакции:</w:t>
      </w:r>
    </w:p>
    <w:bookmarkEnd w:id="76"/>
    <w:bookmarkStart w:name="z88" w:id="77"/>
    <w:p>
      <w:pPr>
        <w:spacing w:after="0"/>
        <w:ind w:left="0"/>
        <w:jc w:val="both"/>
      </w:pPr>
      <w:r>
        <w:rPr>
          <w:rFonts w:ascii="Times New Roman"/>
          <w:b w:val="false"/>
          <w:i w:val="false"/>
          <w:color w:val="000000"/>
          <w:sz w:val="28"/>
        </w:rPr>
        <w:t>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деятельность оператора технического осмотра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разрешительных требований и перечня документов, подтверждающих соответствие им, форм заявлений для получения разрешения второй категории, форм разрешений второй категории, правил осуществления разрешительных процедур и правил осуществления деятельности операторов технического осмотра" </w:t>
            </w:r>
            <w:r>
              <w:rPr>
                <w:rFonts w:ascii="Times New Roman"/>
                <w:b w:val="false"/>
                <w:i w:val="false"/>
                <w:color w:val="000000"/>
                <w:sz w:val="20"/>
              </w:rPr>
              <w:t>приказ</w:t>
            </w:r>
            <w:r>
              <w:rPr>
                <w:rFonts w:ascii="Times New Roman"/>
                <w:b w:val="false"/>
                <w:i w:val="false"/>
                <w:color w:val="000000"/>
                <w:sz w:val="20"/>
              </w:rPr>
              <w:t xml:space="preserve"> и.о. Министра транспорта Республики Казахстан от 16 мая 2025 года № 152. Зарегистрирован в Реестре государственной регистрации нормативных правовых актов № 36132.</w:t>
            </w:r>
          </w:p>
        </w:tc>
      </w:tr>
    </w:tbl>
    <w:bookmarkStart w:name="z89" w:id="78"/>
    <w:p>
      <w:pPr>
        <w:spacing w:after="0"/>
        <w:ind w:left="0"/>
        <w:jc w:val="both"/>
      </w:pPr>
      <w:r>
        <w:rPr>
          <w:rFonts w:ascii="Times New Roman"/>
          <w:b w:val="false"/>
          <w:i w:val="false"/>
          <w:color w:val="000000"/>
          <w:sz w:val="28"/>
        </w:rPr>
        <w:t>
      ";</w:t>
      </w:r>
    </w:p>
    <w:bookmarkEnd w:id="78"/>
    <w:bookmarkStart w:name="z90" w:id="79"/>
    <w:p>
      <w:pPr>
        <w:spacing w:after="0"/>
        <w:ind w:left="0"/>
        <w:jc w:val="both"/>
      </w:pPr>
      <w:r>
        <w:rPr>
          <w:rFonts w:ascii="Times New Roman"/>
          <w:b w:val="false"/>
          <w:i w:val="false"/>
          <w:color w:val="000000"/>
          <w:sz w:val="28"/>
        </w:rPr>
        <w:t>
      пункт 573-8 изложить в следующей редакции:</w:t>
      </w:r>
    </w:p>
    <w:bookmarkEnd w:id="79"/>
    <w:bookmarkStart w:name="z91" w:id="80"/>
    <w:p>
      <w:pPr>
        <w:spacing w:after="0"/>
        <w:ind w:left="0"/>
        <w:jc w:val="both"/>
      </w:pPr>
      <w:r>
        <w:rPr>
          <w:rFonts w:ascii="Times New Roman"/>
          <w:b w:val="false"/>
          <w:i w:val="false"/>
          <w:color w:val="000000"/>
          <w:sz w:val="28"/>
        </w:rPr>
        <w:t>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на автомобиле лиц с инвалидностью первой группы, имеющих затруднение в передвижении (инватакси)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81"/>
    <w:p>
      <w:pPr>
        <w:spacing w:after="0"/>
        <w:ind w:left="0"/>
        <w:jc w:val="both"/>
      </w:pPr>
      <w:r>
        <w:rPr>
          <w:rFonts w:ascii="Times New Roman"/>
          <w:b w:val="false"/>
          <w:i w:val="false"/>
          <w:color w:val="000000"/>
          <w:sz w:val="28"/>
        </w:rPr>
        <w:t>
      ";</w:t>
      </w:r>
    </w:p>
    <w:bookmarkEnd w:id="81"/>
    <w:bookmarkStart w:name="z93" w:id="82"/>
    <w:p>
      <w:pPr>
        <w:spacing w:after="0"/>
        <w:ind w:left="0"/>
        <w:jc w:val="both"/>
      </w:pPr>
      <w:r>
        <w:rPr>
          <w:rFonts w:ascii="Times New Roman"/>
          <w:b w:val="false"/>
          <w:i w:val="false"/>
          <w:color w:val="000000"/>
          <w:sz w:val="28"/>
        </w:rPr>
        <w:t>
      пункты 588, 588-1, 588-2, 588-3, 588-4 и 588-5 изложить в следующей редакции:</w:t>
      </w:r>
    </w:p>
    <w:bookmarkEnd w:id="82"/>
    <w:bookmarkStart w:name="z94" w:id="83"/>
    <w:p>
      <w:pPr>
        <w:spacing w:after="0"/>
        <w:ind w:left="0"/>
        <w:jc w:val="both"/>
      </w:pPr>
      <w:r>
        <w:rPr>
          <w:rFonts w:ascii="Times New Roman"/>
          <w:b w:val="false"/>
          <w:i w:val="false"/>
          <w:color w:val="000000"/>
          <w:sz w:val="28"/>
        </w:rPr>
        <w:t>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эксплуатанта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и/или связанных с ним эксплуатационные спецификации при изменениях наименования эксплуатанта, организационно-правовой формы юридического лица, юридического адреса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сертификации и выдачи сертификата эксплуатанта гражданских воздушных судов"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10 ноября 2015 года № 1061. Зарегистрирован в Реестре государственной регистрации нормативных правовых актов № 12452.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эксплуатационных спецификаций при внесении воздушных судов одного типа с эксплуатируемыми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эксплуатационных спецификаций при внесении воздушных судов других типов, которые ранее не эксплуатировались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4"/>
          <w:p>
            <w:pPr>
              <w:spacing w:after="20"/>
              <w:ind w:left="20"/>
              <w:jc w:val="both"/>
            </w:pPr>
            <w:r>
              <w:rPr>
                <w:rFonts w:ascii="Times New Roman"/>
                <w:b w:val="false"/>
                <w:i w:val="false"/>
                <w:color w:val="000000"/>
                <w:sz w:val="20"/>
              </w:rPr>
              <w:t>
588</w:t>
            </w:r>
          </w:p>
          <w:bookmarkEnd w:id="84"/>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эксплуатационных спецификаций при внесение других видов полетов в том числе специальные утверждения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5"/>
          <w:p>
            <w:pPr>
              <w:spacing w:after="20"/>
              <w:ind w:left="20"/>
              <w:jc w:val="both"/>
            </w:pPr>
            <w:r>
              <w:rPr>
                <w:rFonts w:ascii="Times New Roman"/>
                <w:b w:val="false"/>
                <w:i w:val="false"/>
                <w:color w:val="000000"/>
                <w:sz w:val="20"/>
              </w:rPr>
              <w:t>
588</w:t>
            </w:r>
          </w:p>
          <w:bookmarkEnd w:id="85"/>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эксплуатационных спецификаций при исключении воздушных судов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6"/>
          <w:p>
            <w:pPr>
              <w:spacing w:after="20"/>
              <w:ind w:left="20"/>
              <w:jc w:val="both"/>
            </w:pPr>
            <w:r>
              <w:rPr>
                <w:rFonts w:ascii="Times New Roman"/>
                <w:b w:val="false"/>
                <w:i w:val="false"/>
                <w:color w:val="000000"/>
                <w:sz w:val="20"/>
              </w:rPr>
              <w:t>
588</w:t>
            </w:r>
          </w:p>
          <w:bookmarkEnd w:id="86"/>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копии сертификата эксплуатанта заверенной печатью уполномоченной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 w:id="87"/>
    <w:p>
      <w:pPr>
        <w:spacing w:after="0"/>
        <w:ind w:left="0"/>
        <w:jc w:val="both"/>
      </w:pPr>
      <w:r>
        <w:rPr>
          <w:rFonts w:ascii="Times New Roman"/>
          <w:b w:val="false"/>
          <w:i w:val="false"/>
          <w:color w:val="000000"/>
          <w:sz w:val="28"/>
        </w:rPr>
        <w:t>
      ";</w:t>
      </w:r>
    </w:p>
    <w:bookmarkEnd w:id="87"/>
    <w:bookmarkStart w:name="z99" w:id="88"/>
    <w:p>
      <w:pPr>
        <w:spacing w:after="0"/>
        <w:ind w:left="0"/>
        <w:jc w:val="both"/>
      </w:pPr>
      <w:r>
        <w:rPr>
          <w:rFonts w:ascii="Times New Roman"/>
          <w:b w:val="false"/>
          <w:i w:val="false"/>
          <w:color w:val="000000"/>
          <w:sz w:val="28"/>
        </w:rPr>
        <w:t>
      дополнить пунктом 630-1 следующего содержания:</w:t>
      </w:r>
    </w:p>
    <w:bookmarkEnd w:id="88"/>
    <w:bookmarkStart w:name="z100" w:id="89"/>
    <w:p>
      <w:pPr>
        <w:spacing w:after="0"/>
        <w:ind w:left="0"/>
        <w:jc w:val="both"/>
      </w:pPr>
      <w:r>
        <w:rPr>
          <w:rFonts w:ascii="Times New Roman"/>
          <w:b w:val="false"/>
          <w:i w:val="false"/>
          <w:color w:val="000000"/>
          <w:sz w:val="28"/>
        </w:rPr>
        <w:t>
      "</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 минимальном составе экипажа судна (торговое мореплавание)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 w:id="90"/>
    <w:p>
      <w:pPr>
        <w:spacing w:after="0"/>
        <w:ind w:left="0"/>
        <w:jc w:val="both"/>
      </w:pPr>
      <w:r>
        <w:rPr>
          <w:rFonts w:ascii="Times New Roman"/>
          <w:b w:val="false"/>
          <w:i w:val="false"/>
          <w:color w:val="000000"/>
          <w:sz w:val="28"/>
        </w:rPr>
        <w:t>
      ";</w:t>
      </w:r>
    </w:p>
    <w:bookmarkEnd w:id="90"/>
    <w:bookmarkStart w:name="z102" w:id="91"/>
    <w:p>
      <w:pPr>
        <w:spacing w:after="0"/>
        <w:ind w:left="0"/>
        <w:jc w:val="both"/>
      </w:pPr>
      <w:r>
        <w:rPr>
          <w:rFonts w:ascii="Times New Roman"/>
          <w:b w:val="false"/>
          <w:i w:val="false"/>
          <w:color w:val="000000"/>
          <w:sz w:val="28"/>
        </w:rPr>
        <w:t>
      пункты 657, 658, 659, 660 и 661 изложить в следующей редакции:</w:t>
      </w:r>
    </w:p>
    <w:bookmarkEnd w:id="91"/>
    <w:bookmarkStart w:name="z103" w:id="92"/>
    <w:p>
      <w:pPr>
        <w:spacing w:after="0"/>
        <w:ind w:left="0"/>
        <w:jc w:val="both"/>
      </w:pPr>
      <w:r>
        <w:rPr>
          <w:rFonts w:ascii="Times New Roman"/>
          <w:b w:val="false"/>
          <w:i w:val="false"/>
          <w:color w:val="000000"/>
          <w:sz w:val="28"/>
        </w:rPr>
        <w:t>
      "</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по результатам оценки воздействия на окружающую среду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охраны окружающей среды"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2 июня 2020 года № 130. Зарегистрирован в Реестре государственной регистрации нормативных правовых актов № 20823.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об определении сферы охвата оценки воздействия на окружающую среду и (или) скрининга воздействий намечаемой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3"/>
          <w:p>
            <w:pPr>
              <w:spacing w:after="20"/>
              <w:ind w:left="20"/>
              <w:jc w:val="both"/>
            </w:pPr>
            <w:r>
              <w:rPr>
                <w:rFonts w:ascii="Times New Roman"/>
                <w:b w:val="false"/>
                <w:i w:val="false"/>
                <w:color w:val="000000"/>
                <w:sz w:val="20"/>
              </w:rPr>
              <w:t>
"Об утверждении Правил оказания государственных услуг в области охраны окружающей среды"</w:t>
            </w:r>
          </w:p>
          <w:bookmarkEnd w:id="93"/>
          <w:p>
            <w:pPr>
              <w:spacing w:after="20"/>
              <w:ind w:left="20"/>
              <w:jc w:val="both"/>
            </w:pPr>
            <w:r>
              <w:rPr>
                <w:rFonts w:ascii="Times New Roman"/>
                <w:b w:val="false"/>
                <w:i w:val="false"/>
                <w:color w:val="000000"/>
                <w:sz w:val="20"/>
              </w:rPr>
              <w:t>
приказ Министра экологии, геологии и природных ресурсов" Республики Казахстан от 2 июня 2020 года № 130. Зарегистрирован в Реестре государственной регистрации нормативных правовых актов № 20823.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размещения, проектирования и строительства, реконструкции сооружений и других объектов, влияющих на состояние водных объектов, а также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размещения, проектирования и строительства, реконструкции сооружений и других объектов, влияющих на состояние водных объектов, а также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 при строительстве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размещения, проектирования и строительства, реконструкции сооружений и других объектов, влияющих на состояние водных объектов, а также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 не связанных со строительной деятельностью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размещения, проектирования и строительства, реконструкции сооружений и других объектов, влияющих на состояние водных объектов, а также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 без проектной (проектно-сметной) документации либо по эскизам (эскизным проектам) в соответствии пунктом 2 статьи 60 Закона Республики Казахстан "Об архитектурной, градостроительной и строительной деятельности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94"/>
    <w:p>
      <w:pPr>
        <w:spacing w:after="0"/>
        <w:ind w:left="0"/>
        <w:jc w:val="both"/>
      </w:pPr>
      <w:r>
        <w:rPr>
          <w:rFonts w:ascii="Times New Roman"/>
          <w:b w:val="false"/>
          <w:i w:val="false"/>
          <w:color w:val="000000"/>
          <w:sz w:val="28"/>
        </w:rPr>
        <w:t>
      ";</w:t>
      </w:r>
    </w:p>
    <w:bookmarkEnd w:id="94"/>
    <w:bookmarkStart w:name="z106" w:id="95"/>
    <w:p>
      <w:pPr>
        <w:spacing w:after="0"/>
        <w:ind w:left="0"/>
        <w:jc w:val="both"/>
      </w:pPr>
      <w:r>
        <w:rPr>
          <w:rFonts w:ascii="Times New Roman"/>
          <w:b w:val="false"/>
          <w:i w:val="false"/>
          <w:color w:val="000000"/>
          <w:sz w:val="28"/>
        </w:rPr>
        <w:t xml:space="preserve">
      пункты 663, 664 и 665 изложить в следующей редакции: </w:t>
      </w:r>
    </w:p>
    <w:bookmarkEnd w:id="95"/>
    <w:bookmarkStart w:name="z107" w:id="96"/>
    <w:p>
      <w:pPr>
        <w:spacing w:after="0"/>
        <w:ind w:left="0"/>
        <w:jc w:val="both"/>
      </w:pPr>
      <w:r>
        <w:rPr>
          <w:rFonts w:ascii="Times New Roman"/>
          <w:b w:val="false"/>
          <w:i w:val="false"/>
          <w:color w:val="000000"/>
          <w:sz w:val="28"/>
        </w:rPr>
        <w:t>
      "</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специальное водопользование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водных ресурсов непосредственно из поверхностного водного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подземных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дренажных вод или попутно забранных подземных вод при проведении операций по недропользованию, а также строительной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97"/>
    <w:p>
      <w:pPr>
        <w:spacing w:after="0"/>
        <w:ind w:left="0"/>
        <w:jc w:val="both"/>
      </w:pPr>
      <w:r>
        <w:rPr>
          <w:rFonts w:ascii="Times New Roman"/>
          <w:b w:val="false"/>
          <w:i w:val="false"/>
          <w:color w:val="000000"/>
          <w:sz w:val="28"/>
        </w:rPr>
        <w:t>
      ";</w:t>
      </w:r>
    </w:p>
    <w:bookmarkEnd w:id="97"/>
    <w:bookmarkStart w:name="z109" w:id="98"/>
    <w:p>
      <w:pPr>
        <w:spacing w:after="0"/>
        <w:ind w:left="0"/>
        <w:jc w:val="both"/>
      </w:pPr>
      <w:r>
        <w:rPr>
          <w:rFonts w:ascii="Times New Roman"/>
          <w:b w:val="false"/>
          <w:i w:val="false"/>
          <w:color w:val="000000"/>
          <w:sz w:val="28"/>
        </w:rPr>
        <w:t>
      дополнить пунктами 665-1 и 665-2 следующего содержания:</w:t>
      </w:r>
    </w:p>
    <w:bookmarkEnd w:id="98"/>
    <w:bookmarkStart w:name="z110" w:id="99"/>
    <w:p>
      <w:pPr>
        <w:spacing w:after="0"/>
        <w:ind w:left="0"/>
        <w:jc w:val="both"/>
      </w:pPr>
      <w:r>
        <w:rPr>
          <w:rFonts w:ascii="Times New Roman"/>
          <w:b w:val="false"/>
          <w:i w:val="false"/>
          <w:color w:val="000000"/>
          <w:sz w:val="28"/>
        </w:rPr>
        <w:t>
      "</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 очищенных сточных вод в поверхностные водные объекты, недра, накопители сточных вод и на рельеф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поверхностного стока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 w:id="100"/>
    <w:p>
      <w:pPr>
        <w:spacing w:after="0"/>
        <w:ind w:left="0"/>
        <w:jc w:val="both"/>
      </w:pPr>
      <w:r>
        <w:rPr>
          <w:rFonts w:ascii="Times New Roman"/>
          <w:b w:val="false"/>
          <w:i w:val="false"/>
          <w:color w:val="000000"/>
          <w:sz w:val="28"/>
        </w:rPr>
        <w:t>
      ";</w:t>
      </w:r>
    </w:p>
    <w:bookmarkEnd w:id="100"/>
    <w:bookmarkStart w:name="z112" w:id="101"/>
    <w:p>
      <w:pPr>
        <w:spacing w:after="0"/>
        <w:ind w:left="0"/>
        <w:jc w:val="both"/>
      </w:pPr>
      <w:r>
        <w:rPr>
          <w:rFonts w:ascii="Times New Roman"/>
          <w:b w:val="false"/>
          <w:i w:val="false"/>
          <w:color w:val="000000"/>
          <w:sz w:val="28"/>
        </w:rPr>
        <w:t>
      пункты 670, 671, 672, 673 и 674 изложить в следующей редакции:</w:t>
      </w:r>
    </w:p>
    <w:bookmarkEnd w:id="101"/>
    <w:bookmarkStart w:name="z113" w:id="102"/>
    <w:p>
      <w:pPr>
        <w:spacing w:after="0"/>
        <w:ind w:left="0"/>
        <w:jc w:val="both"/>
      </w:pPr>
      <w:r>
        <w:rPr>
          <w:rFonts w:ascii="Times New Roman"/>
          <w:b w:val="false"/>
          <w:i w:val="false"/>
          <w:color w:val="000000"/>
          <w:sz w:val="28"/>
        </w:rPr>
        <w:t>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организаций на право проведения работ в области безопасности гидротехнических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регулирования использования водного фонда"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экологии, геологии и природных ресурсов Республики Казахстан от 11 сентября 2020 года № 216. Зарегистрирован в Реестре государственной регистрации нормативных правовых актов № 21194.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декларации безопасности гидротехнических сооружений для присвоения регистрационных шифров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области регулирования использования водного фонда" приказ исполняющего обязанности Министра экологии, геологии и природных ресурсов Республики Казахстан от 11 сентября 2020 года № 216. Зарегистрирован в Реестре государственной регистрации нормативных правовых актов № 21194.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3"/>
          <w:p>
            <w:pPr>
              <w:spacing w:after="20"/>
              <w:ind w:left="20"/>
              <w:jc w:val="both"/>
            </w:pPr>
            <w:r>
              <w:rPr>
                <w:rFonts w:ascii="Times New Roman"/>
                <w:b w:val="false"/>
                <w:i w:val="false"/>
                <w:color w:val="000000"/>
                <w:sz w:val="20"/>
              </w:rPr>
              <w:t>
Пломбирование приборов учета вод, устанавливаемых на измерительных</w:t>
            </w:r>
          </w:p>
          <w:bookmarkEnd w:id="103"/>
          <w:p>
            <w:pPr>
              <w:spacing w:after="20"/>
              <w:ind w:left="20"/>
              <w:jc w:val="both"/>
            </w:pPr>
            <w:r>
              <w:rPr>
                <w:rFonts w:ascii="Times New Roman"/>
                <w:b w:val="false"/>
                <w:i w:val="false"/>
                <w:color w:val="000000"/>
                <w:sz w:val="20"/>
              </w:rPr>
              <w:t>
приборах и (или) устройствах сооружений по забору или сбросу вод физическими и юридическими лицами, осуществляющими право специального водопользования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области регулирования использования водного фонда" приказ исполняющего обязанности Министра экологии, геологии и природных ресурсов Республики Казахстан от 11 сентября 2020 года № 216. Зарегистрирован в Реестре государственной регистрации нормативных правовых актов № 21194.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повышения продуктивности и качества продукции аквакультуры, а также развитие племенного рыбоводства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субсидирования повышения продуктивности и качества продукции аквакультуры (рыбоводства), а также развития племенного рыбоводства"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24 мая 2022 года № 180. Зарегистрирован в Реестре государственной регистрации нормативных правовых актов № 28188.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по возмещению части расходов при инвестиционных вложениях в области аквакультуры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субсидирования по возмещению части расходов, понесенных субъектом рыбного хозяйства, при инвестиционных вложениях"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14 июня 2022 года № 219. Зарегистрирован в Реестре государственной регистрации нормативных правовых актов № 28450.</w:t>
            </w:r>
          </w:p>
        </w:tc>
      </w:tr>
    </w:tbl>
    <w:bookmarkStart w:name="z115" w:id="104"/>
    <w:p>
      <w:pPr>
        <w:spacing w:after="0"/>
        <w:ind w:left="0"/>
        <w:jc w:val="both"/>
      </w:pPr>
      <w:r>
        <w:rPr>
          <w:rFonts w:ascii="Times New Roman"/>
          <w:b w:val="false"/>
          <w:i w:val="false"/>
          <w:color w:val="000000"/>
          <w:sz w:val="28"/>
        </w:rPr>
        <w:t>
      ";</w:t>
      </w:r>
    </w:p>
    <w:bookmarkEnd w:id="104"/>
    <w:bookmarkStart w:name="z116" w:id="105"/>
    <w:p>
      <w:pPr>
        <w:spacing w:after="0"/>
        <w:ind w:left="0"/>
        <w:jc w:val="both"/>
      </w:pPr>
      <w:r>
        <w:rPr>
          <w:rFonts w:ascii="Times New Roman"/>
          <w:b w:val="false"/>
          <w:i w:val="false"/>
          <w:color w:val="000000"/>
          <w:sz w:val="28"/>
        </w:rPr>
        <w:t>
      пункт 674-2 изложить в следующей редакции:</w:t>
      </w:r>
    </w:p>
    <w:bookmarkEnd w:id="105"/>
    <w:bookmarkStart w:name="z117" w:id="106"/>
    <w:p>
      <w:pPr>
        <w:spacing w:after="0"/>
        <w:ind w:left="0"/>
        <w:jc w:val="both"/>
      </w:pPr>
      <w:r>
        <w:rPr>
          <w:rFonts w:ascii="Times New Roman"/>
          <w:b w:val="false"/>
          <w:i w:val="false"/>
          <w:color w:val="000000"/>
          <w:sz w:val="28"/>
        </w:rPr>
        <w:t>
      "</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ставок вознаграждения при кредитовании, а также лизинге на приобретение техники и технологического оборудования в области аквакультуры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107"/>
    <w:p>
      <w:pPr>
        <w:spacing w:after="0"/>
        <w:ind w:left="0"/>
        <w:jc w:val="both"/>
      </w:pPr>
      <w:r>
        <w:rPr>
          <w:rFonts w:ascii="Times New Roman"/>
          <w:b w:val="false"/>
          <w:i w:val="false"/>
          <w:color w:val="000000"/>
          <w:sz w:val="28"/>
        </w:rPr>
        <w:t>
      ";</w:t>
      </w:r>
    </w:p>
    <w:bookmarkEnd w:id="107"/>
    <w:bookmarkStart w:name="z119" w:id="108"/>
    <w:p>
      <w:pPr>
        <w:spacing w:after="0"/>
        <w:ind w:left="0"/>
        <w:jc w:val="both"/>
      </w:pPr>
      <w:r>
        <w:rPr>
          <w:rFonts w:ascii="Times New Roman"/>
          <w:b w:val="false"/>
          <w:i w:val="false"/>
          <w:color w:val="000000"/>
          <w:sz w:val="28"/>
        </w:rPr>
        <w:t>
      дополнить пунктом 674-4 следующего содержания:</w:t>
      </w:r>
    </w:p>
    <w:bookmarkEnd w:id="108"/>
    <w:bookmarkStart w:name="z120" w:id="109"/>
    <w:p>
      <w:pPr>
        <w:spacing w:after="0"/>
        <w:ind w:left="0"/>
        <w:jc w:val="both"/>
      </w:pPr>
      <w:r>
        <w:rPr>
          <w:rFonts w:ascii="Times New Roman"/>
          <w:b w:val="false"/>
          <w:i w:val="false"/>
          <w:color w:val="000000"/>
          <w:sz w:val="28"/>
        </w:rPr>
        <w:t>
      "</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услуг по подаче воды в области аквакультуры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110"/>
    <w:p>
      <w:pPr>
        <w:spacing w:after="0"/>
        <w:ind w:left="0"/>
        <w:jc w:val="both"/>
      </w:pPr>
      <w:r>
        <w:rPr>
          <w:rFonts w:ascii="Times New Roman"/>
          <w:b w:val="false"/>
          <w:i w:val="false"/>
          <w:color w:val="000000"/>
          <w:sz w:val="28"/>
        </w:rPr>
        <w:t>
      ";</w:t>
      </w:r>
    </w:p>
    <w:bookmarkEnd w:id="110"/>
    <w:bookmarkStart w:name="z122" w:id="111"/>
    <w:p>
      <w:pPr>
        <w:spacing w:after="0"/>
        <w:ind w:left="0"/>
        <w:jc w:val="both"/>
      </w:pPr>
      <w:r>
        <w:rPr>
          <w:rFonts w:ascii="Times New Roman"/>
          <w:b w:val="false"/>
          <w:i w:val="false"/>
          <w:color w:val="000000"/>
          <w:sz w:val="28"/>
        </w:rPr>
        <w:t>
      в пункте 806 вносится изменение на казахском языке, текст на русском языке не меняется;</w:t>
      </w:r>
    </w:p>
    <w:bookmarkEnd w:id="111"/>
    <w:bookmarkStart w:name="z123" w:id="112"/>
    <w:p>
      <w:pPr>
        <w:spacing w:after="0"/>
        <w:ind w:left="0"/>
        <w:jc w:val="both"/>
      </w:pPr>
      <w:r>
        <w:rPr>
          <w:rFonts w:ascii="Times New Roman"/>
          <w:b w:val="false"/>
          <w:i w:val="false"/>
          <w:color w:val="000000"/>
          <w:sz w:val="28"/>
        </w:rPr>
        <w:t>
      дополнить пунктами 898-1 и 898-2 следующего содержания:</w:t>
      </w:r>
    </w:p>
    <w:bookmarkEnd w:id="112"/>
    <w:bookmarkStart w:name="z124" w:id="113"/>
    <w:p>
      <w:pPr>
        <w:spacing w:after="0"/>
        <w:ind w:left="0"/>
        <w:jc w:val="both"/>
      </w:pPr>
      <w:r>
        <w:rPr>
          <w:rFonts w:ascii="Times New Roman"/>
          <w:b w:val="false"/>
          <w:i w:val="false"/>
          <w:color w:val="000000"/>
          <w:sz w:val="28"/>
        </w:rPr>
        <w:t>
      "</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и снятие с учета опасных производственных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опасных производственных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 учета опасных производственных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114"/>
    <w:p>
      <w:pPr>
        <w:spacing w:after="0"/>
        <w:ind w:left="0"/>
        <w:jc w:val="both"/>
      </w:pPr>
      <w:r>
        <w:rPr>
          <w:rFonts w:ascii="Times New Roman"/>
          <w:b w:val="false"/>
          <w:i w:val="false"/>
          <w:color w:val="000000"/>
          <w:sz w:val="28"/>
        </w:rPr>
        <w:t>
      ";</w:t>
      </w:r>
    </w:p>
    <w:bookmarkEnd w:id="114"/>
    <w:bookmarkStart w:name="z126" w:id="115"/>
    <w:p>
      <w:pPr>
        <w:spacing w:after="0"/>
        <w:ind w:left="0"/>
        <w:jc w:val="both"/>
      </w:pPr>
      <w:r>
        <w:rPr>
          <w:rFonts w:ascii="Times New Roman"/>
          <w:b w:val="false"/>
          <w:i w:val="false"/>
          <w:color w:val="000000"/>
          <w:sz w:val="28"/>
        </w:rPr>
        <w:t>
      пункт 928 изложить в следующей редакции:</w:t>
      </w:r>
    </w:p>
    <w:bookmarkEnd w:id="115"/>
    <w:bookmarkStart w:name="z127" w:id="116"/>
    <w:p>
      <w:pPr>
        <w:spacing w:after="0"/>
        <w:ind w:left="0"/>
        <w:jc w:val="both"/>
      </w:pPr>
      <w:r>
        <w:rPr>
          <w:rFonts w:ascii="Times New Roman"/>
          <w:b w:val="false"/>
          <w:i w:val="false"/>
          <w:color w:val="000000"/>
          <w:sz w:val="28"/>
        </w:rPr>
        <w:t>
      "</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излишне (ошибочно) зачисленных сумм отчислений, взносов и (или) пени за несвоевременную и (или) неполную уплату отчислений и (или) взносов обязательного социального медицинского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7"/>
          <w:p>
            <w:pPr>
              <w:spacing w:after="20"/>
              <w:ind w:left="20"/>
              <w:jc w:val="both"/>
            </w:pPr>
            <w:r>
              <w:rPr>
                <w:rFonts w:ascii="Times New Roman"/>
                <w:b w:val="false"/>
                <w:i w:val="false"/>
                <w:color w:val="000000"/>
                <w:sz w:val="20"/>
              </w:rPr>
              <w:t>
О внесении изменений в приказ Министра здравоохранения Республики Казахстан от 30 июня 2017 года № 478 "Об утверждении Правил и сроков исчисления (удержания) и перечисления отчислений и (или) взносов на обязательное социальное медицинское страхование и Правил осуществления возврата плательщикам излишне (ошибочно) зачисленных сумм отчислений, взносов и (или) пени за несвоевременную и (или) неполную уплату отчислений и (или) взносов"</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и.о. Министра здравоохранения Республики Казахстан от 12 марта 2025 года № 20. Зарегистрирован в Реестре государственной регистрации нормативных правовых актов № 35816.</w:t>
            </w:r>
          </w:p>
        </w:tc>
      </w:tr>
    </w:tbl>
    <w:bookmarkStart w:name="z129" w:id="118"/>
    <w:p>
      <w:pPr>
        <w:spacing w:after="0"/>
        <w:ind w:left="0"/>
        <w:jc w:val="both"/>
      </w:pPr>
      <w:r>
        <w:rPr>
          <w:rFonts w:ascii="Times New Roman"/>
          <w:b w:val="false"/>
          <w:i w:val="false"/>
          <w:color w:val="000000"/>
          <w:sz w:val="28"/>
        </w:rPr>
        <w:t>
      ";</w:t>
      </w:r>
    </w:p>
    <w:bookmarkEnd w:id="118"/>
    <w:bookmarkStart w:name="z130" w:id="119"/>
    <w:p>
      <w:pPr>
        <w:spacing w:after="0"/>
        <w:ind w:left="0"/>
        <w:jc w:val="both"/>
      </w:pPr>
      <w:r>
        <w:rPr>
          <w:rFonts w:ascii="Times New Roman"/>
          <w:b w:val="false"/>
          <w:i w:val="false"/>
          <w:color w:val="000000"/>
          <w:sz w:val="28"/>
        </w:rPr>
        <w:t>
      пункт 940 изложить в следующей редакции:</w:t>
      </w:r>
    </w:p>
    <w:bookmarkEnd w:id="119"/>
    <w:bookmarkStart w:name="z131" w:id="120"/>
    <w:p>
      <w:pPr>
        <w:spacing w:after="0"/>
        <w:ind w:left="0"/>
        <w:jc w:val="both"/>
      </w:pPr>
      <w:r>
        <w:rPr>
          <w:rFonts w:ascii="Times New Roman"/>
          <w:b w:val="false"/>
          <w:i w:val="false"/>
          <w:color w:val="000000"/>
          <w:sz w:val="28"/>
        </w:rPr>
        <w:t>
      "</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об аккредитации профессиональной аудиторской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свидетельства об аккредитации профессиональной аудиторской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аккредитации профессиональных аудиторских организаций"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18 июля 2006 года № 265. Зарегистрирован в Реестре государственной регистрации нормативных правовых актов № 4336.</w:t>
            </w:r>
          </w:p>
        </w:tc>
      </w:tr>
    </w:tbl>
    <w:bookmarkStart w:name="z132" w:id="121"/>
    <w:p>
      <w:pPr>
        <w:spacing w:after="0"/>
        <w:ind w:left="0"/>
        <w:jc w:val="both"/>
      </w:pPr>
      <w:r>
        <w:rPr>
          <w:rFonts w:ascii="Times New Roman"/>
          <w:b w:val="false"/>
          <w:i w:val="false"/>
          <w:color w:val="000000"/>
          <w:sz w:val="28"/>
        </w:rPr>
        <w:t>
      ";</w:t>
      </w:r>
    </w:p>
    <w:bookmarkEnd w:id="121"/>
    <w:bookmarkStart w:name="z133" w:id="122"/>
    <w:p>
      <w:pPr>
        <w:spacing w:after="0"/>
        <w:ind w:left="0"/>
        <w:jc w:val="both"/>
      </w:pPr>
      <w:r>
        <w:rPr>
          <w:rFonts w:ascii="Times New Roman"/>
          <w:b w:val="false"/>
          <w:i w:val="false"/>
          <w:color w:val="000000"/>
          <w:sz w:val="28"/>
        </w:rPr>
        <w:t>
      дополнить пунктом 940-1 следующего содержания:</w:t>
      </w:r>
    </w:p>
    <w:bookmarkEnd w:id="122"/>
    <w:bookmarkStart w:name="z134" w:id="123"/>
    <w:p>
      <w:pPr>
        <w:spacing w:after="0"/>
        <w:ind w:left="0"/>
        <w:jc w:val="both"/>
      </w:pPr>
      <w:r>
        <w:rPr>
          <w:rFonts w:ascii="Times New Roman"/>
          <w:b w:val="false"/>
          <w:i w:val="false"/>
          <w:color w:val="000000"/>
          <w:sz w:val="28"/>
        </w:rPr>
        <w:t>
      "</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действия свидетельства об аккредитации профессиональной аудиторской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аккредитации профессиональных аудиторских организаций" приказ Министра финансов Республики Казахстан от 18 июля 2006 года № 265. Зарегистрирован в Реестре государственной регистрации нормативных правовых актов № 4336.</w:t>
            </w:r>
          </w:p>
        </w:tc>
      </w:tr>
    </w:tbl>
    <w:bookmarkStart w:name="z135" w:id="124"/>
    <w:p>
      <w:pPr>
        <w:spacing w:after="0"/>
        <w:ind w:left="0"/>
        <w:jc w:val="both"/>
      </w:pPr>
      <w:r>
        <w:rPr>
          <w:rFonts w:ascii="Times New Roman"/>
          <w:b w:val="false"/>
          <w:i w:val="false"/>
          <w:color w:val="000000"/>
          <w:sz w:val="28"/>
        </w:rPr>
        <w:t>
      ";</w:t>
      </w:r>
    </w:p>
    <w:bookmarkEnd w:id="124"/>
    <w:bookmarkStart w:name="z136" w:id="125"/>
    <w:p>
      <w:pPr>
        <w:spacing w:after="0"/>
        <w:ind w:left="0"/>
        <w:jc w:val="both"/>
      </w:pPr>
      <w:r>
        <w:rPr>
          <w:rFonts w:ascii="Times New Roman"/>
          <w:b w:val="false"/>
          <w:i w:val="false"/>
          <w:color w:val="000000"/>
          <w:sz w:val="28"/>
        </w:rPr>
        <w:t>
      дополнить пунктом 1054-1 следующего содержания:</w:t>
      </w:r>
    </w:p>
    <w:bookmarkEnd w:id="125"/>
    <w:bookmarkStart w:name="z137" w:id="126"/>
    <w:p>
      <w:pPr>
        <w:spacing w:after="0"/>
        <w:ind w:left="0"/>
        <w:jc w:val="both"/>
      </w:pPr>
      <w:r>
        <w:rPr>
          <w:rFonts w:ascii="Times New Roman"/>
          <w:b w:val="false"/>
          <w:i w:val="false"/>
          <w:color w:val="000000"/>
          <w:sz w:val="28"/>
        </w:rPr>
        <w:t>
      "</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таможенного органа при подаче декларантом обращения об изменении (дополнении) сведений, заявленных в декларации на товары, после выпуска товаров с разрешения таможенного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127"/>
    <w:p>
      <w:pPr>
        <w:spacing w:after="0"/>
        <w:ind w:left="0"/>
        <w:jc w:val="both"/>
      </w:pPr>
      <w:r>
        <w:rPr>
          <w:rFonts w:ascii="Times New Roman"/>
          <w:b w:val="false"/>
          <w:i w:val="false"/>
          <w:color w:val="000000"/>
          <w:sz w:val="28"/>
        </w:rPr>
        <w:t>
      ";</w:t>
      </w:r>
    </w:p>
    <w:bookmarkEnd w:id="127"/>
    <w:bookmarkStart w:name="z139" w:id="128"/>
    <w:p>
      <w:pPr>
        <w:spacing w:after="0"/>
        <w:ind w:left="0"/>
        <w:jc w:val="both"/>
      </w:pPr>
      <w:r>
        <w:rPr>
          <w:rFonts w:ascii="Times New Roman"/>
          <w:b w:val="false"/>
          <w:i w:val="false"/>
          <w:color w:val="000000"/>
          <w:sz w:val="28"/>
        </w:rPr>
        <w:t>
      пункт 1056 изложить в следующей редакции:</w:t>
      </w:r>
    </w:p>
    <w:bookmarkEnd w:id="128"/>
    <w:bookmarkStart w:name="z140" w:id="129"/>
    <w:p>
      <w:pPr>
        <w:spacing w:after="0"/>
        <w:ind w:left="0"/>
        <w:jc w:val="both"/>
      </w:pPr>
      <w:r>
        <w:rPr>
          <w:rFonts w:ascii="Times New Roman"/>
          <w:b w:val="false"/>
          <w:i w:val="false"/>
          <w:color w:val="000000"/>
          <w:sz w:val="28"/>
        </w:rPr>
        <w:t>
      "</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владельцев мест временного 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Приостановление деятельности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 20955.</w:t>
            </w:r>
          </w:p>
        </w:tc>
      </w:tr>
    </w:tbl>
    <w:bookmarkStart w:name="z141" w:id="130"/>
    <w:p>
      <w:pPr>
        <w:spacing w:after="0"/>
        <w:ind w:left="0"/>
        <w:jc w:val="both"/>
      </w:pPr>
      <w:r>
        <w:rPr>
          <w:rFonts w:ascii="Times New Roman"/>
          <w:b w:val="false"/>
          <w:i w:val="false"/>
          <w:color w:val="000000"/>
          <w:sz w:val="28"/>
        </w:rPr>
        <w:t>
      ";</w:t>
      </w:r>
    </w:p>
    <w:bookmarkEnd w:id="130"/>
    <w:bookmarkStart w:name="z142" w:id="131"/>
    <w:p>
      <w:pPr>
        <w:spacing w:after="0"/>
        <w:ind w:left="0"/>
        <w:jc w:val="both"/>
      </w:pPr>
      <w:r>
        <w:rPr>
          <w:rFonts w:ascii="Times New Roman"/>
          <w:b w:val="false"/>
          <w:i w:val="false"/>
          <w:color w:val="000000"/>
          <w:sz w:val="28"/>
        </w:rPr>
        <w:t>
      дополнить пунктами 1056-1, 1056-2 и 1056-3 следующего содержания:</w:t>
      </w:r>
    </w:p>
    <w:bookmarkEnd w:id="131"/>
    <w:bookmarkStart w:name="z143" w:id="132"/>
    <w:p>
      <w:pPr>
        <w:spacing w:after="0"/>
        <w:ind w:left="0"/>
        <w:jc w:val="both"/>
      </w:pPr>
      <w:r>
        <w:rPr>
          <w:rFonts w:ascii="Times New Roman"/>
          <w:b w:val="false"/>
          <w:i w:val="false"/>
          <w:color w:val="000000"/>
          <w:sz w:val="28"/>
        </w:rPr>
        <w:t>
      "</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Возобновление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 20955.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из реестра владельцев мест временного 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(корректировка) сведений о владельцах мест временного 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33"/>
    <w:p>
      <w:pPr>
        <w:spacing w:after="0"/>
        <w:ind w:left="0"/>
        <w:jc w:val="both"/>
      </w:pPr>
      <w:r>
        <w:rPr>
          <w:rFonts w:ascii="Times New Roman"/>
          <w:b w:val="false"/>
          <w:i w:val="false"/>
          <w:color w:val="000000"/>
          <w:sz w:val="28"/>
        </w:rPr>
        <w:t>
      ";</w:t>
      </w:r>
    </w:p>
    <w:bookmarkEnd w:id="133"/>
    <w:bookmarkStart w:name="z145" w:id="134"/>
    <w:p>
      <w:pPr>
        <w:spacing w:after="0"/>
        <w:ind w:left="0"/>
        <w:jc w:val="both"/>
      </w:pPr>
      <w:r>
        <w:rPr>
          <w:rFonts w:ascii="Times New Roman"/>
          <w:b w:val="false"/>
          <w:i w:val="false"/>
          <w:color w:val="000000"/>
          <w:sz w:val="28"/>
        </w:rPr>
        <w:t>
      пункт 1057 изложить в следующей редакции:</w:t>
      </w:r>
    </w:p>
    <w:bookmarkEnd w:id="134"/>
    <w:bookmarkStart w:name="z146" w:id="135"/>
    <w:p>
      <w:pPr>
        <w:spacing w:after="0"/>
        <w:ind w:left="0"/>
        <w:jc w:val="both"/>
      </w:pPr>
      <w:r>
        <w:rPr>
          <w:rFonts w:ascii="Times New Roman"/>
          <w:b w:val="false"/>
          <w:i w:val="false"/>
          <w:color w:val="000000"/>
          <w:sz w:val="28"/>
        </w:rPr>
        <w:t>
      "</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владельцев магазинов беспошлинной торговли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Приостановление деятельности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 20955.</w:t>
            </w:r>
          </w:p>
        </w:tc>
      </w:tr>
    </w:tbl>
    <w:bookmarkStart w:name="z147" w:id="136"/>
    <w:p>
      <w:pPr>
        <w:spacing w:after="0"/>
        <w:ind w:left="0"/>
        <w:jc w:val="both"/>
      </w:pPr>
      <w:r>
        <w:rPr>
          <w:rFonts w:ascii="Times New Roman"/>
          <w:b w:val="false"/>
          <w:i w:val="false"/>
          <w:color w:val="000000"/>
          <w:sz w:val="28"/>
        </w:rPr>
        <w:t>
      ";</w:t>
      </w:r>
    </w:p>
    <w:bookmarkEnd w:id="136"/>
    <w:bookmarkStart w:name="z148" w:id="137"/>
    <w:p>
      <w:pPr>
        <w:spacing w:after="0"/>
        <w:ind w:left="0"/>
        <w:jc w:val="both"/>
      </w:pPr>
      <w:r>
        <w:rPr>
          <w:rFonts w:ascii="Times New Roman"/>
          <w:b w:val="false"/>
          <w:i w:val="false"/>
          <w:color w:val="000000"/>
          <w:sz w:val="28"/>
        </w:rPr>
        <w:t>
      дополнить пунктами 1057-1, 1057-2 и 1057-3 следующего содержания:</w:t>
      </w:r>
    </w:p>
    <w:bookmarkEnd w:id="137"/>
    <w:bookmarkStart w:name="z149" w:id="138"/>
    <w:p>
      <w:pPr>
        <w:spacing w:after="0"/>
        <w:ind w:left="0"/>
        <w:jc w:val="both"/>
      </w:pPr>
      <w:r>
        <w:rPr>
          <w:rFonts w:ascii="Times New Roman"/>
          <w:b w:val="false"/>
          <w:i w:val="false"/>
          <w:color w:val="000000"/>
          <w:sz w:val="28"/>
        </w:rPr>
        <w:t>
      "</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Возобновление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 20955.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из реестра владельцев магазинов беспошлинной торговли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(корректировка) сведений о владельцах магазинов беспошлинной торговли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 w:id="139"/>
    <w:p>
      <w:pPr>
        <w:spacing w:after="0"/>
        <w:ind w:left="0"/>
        <w:jc w:val="both"/>
      </w:pPr>
      <w:r>
        <w:rPr>
          <w:rFonts w:ascii="Times New Roman"/>
          <w:b w:val="false"/>
          <w:i w:val="false"/>
          <w:color w:val="000000"/>
          <w:sz w:val="28"/>
        </w:rPr>
        <w:t>
      ";</w:t>
      </w:r>
    </w:p>
    <w:bookmarkEnd w:id="139"/>
    <w:bookmarkStart w:name="z151" w:id="140"/>
    <w:p>
      <w:pPr>
        <w:spacing w:after="0"/>
        <w:ind w:left="0"/>
        <w:jc w:val="both"/>
      </w:pPr>
      <w:r>
        <w:rPr>
          <w:rFonts w:ascii="Times New Roman"/>
          <w:b w:val="false"/>
          <w:i w:val="false"/>
          <w:color w:val="000000"/>
          <w:sz w:val="28"/>
        </w:rPr>
        <w:t>
      пункт 1058 изложить в следующей редакции:</w:t>
      </w:r>
    </w:p>
    <w:bookmarkEnd w:id="140"/>
    <w:bookmarkStart w:name="z152" w:id="141"/>
    <w:p>
      <w:pPr>
        <w:spacing w:after="0"/>
        <w:ind w:left="0"/>
        <w:jc w:val="both"/>
      </w:pPr>
      <w:r>
        <w:rPr>
          <w:rFonts w:ascii="Times New Roman"/>
          <w:b w:val="false"/>
          <w:i w:val="false"/>
          <w:color w:val="000000"/>
          <w:sz w:val="28"/>
        </w:rPr>
        <w:t>
      "</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владельцев складов хранения собственных товаров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 20955.</w:t>
            </w:r>
          </w:p>
        </w:tc>
      </w:tr>
    </w:tbl>
    <w:bookmarkStart w:name="z153" w:id="142"/>
    <w:p>
      <w:pPr>
        <w:spacing w:after="0"/>
        <w:ind w:left="0"/>
        <w:jc w:val="both"/>
      </w:pPr>
      <w:r>
        <w:rPr>
          <w:rFonts w:ascii="Times New Roman"/>
          <w:b w:val="false"/>
          <w:i w:val="false"/>
          <w:color w:val="000000"/>
          <w:sz w:val="28"/>
        </w:rPr>
        <w:t>
      ";</w:t>
      </w:r>
    </w:p>
    <w:bookmarkEnd w:id="142"/>
    <w:bookmarkStart w:name="z154" w:id="143"/>
    <w:p>
      <w:pPr>
        <w:spacing w:after="0"/>
        <w:ind w:left="0"/>
        <w:jc w:val="both"/>
      </w:pPr>
      <w:r>
        <w:rPr>
          <w:rFonts w:ascii="Times New Roman"/>
          <w:b w:val="false"/>
          <w:i w:val="false"/>
          <w:color w:val="000000"/>
          <w:sz w:val="28"/>
        </w:rPr>
        <w:t>
      дополнить пунктами 1058-1, 1058-2 и 1058-3 следующего содержания:</w:t>
      </w:r>
    </w:p>
    <w:bookmarkEnd w:id="143"/>
    <w:bookmarkStart w:name="z155" w:id="144"/>
    <w:p>
      <w:pPr>
        <w:spacing w:after="0"/>
        <w:ind w:left="0"/>
        <w:jc w:val="both"/>
      </w:pPr>
      <w:r>
        <w:rPr>
          <w:rFonts w:ascii="Times New Roman"/>
          <w:b w:val="false"/>
          <w:i w:val="false"/>
          <w:color w:val="000000"/>
          <w:sz w:val="28"/>
        </w:rPr>
        <w:t>
      "</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Возобновление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 20955.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из реестра владельцев складов хранения собственных товаров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(корректировка) сведений о владельцах складов хранения собственных товаров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 w:id="145"/>
    <w:p>
      <w:pPr>
        <w:spacing w:after="0"/>
        <w:ind w:left="0"/>
        <w:jc w:val="both"/>
      </w:pPr>
      <w:r>
        <w:rPr>
          <w:rFonts w:ascii="Times New Roman"/>
          <w:b w:val="false"/>
          <w:i w:val="false"/>
          <w:color w:val="000000"/>
          <w:sz w:val="28"/>
        </w:rPr>
        <w:t>
      ";</w:t>
      </w:r>
    </w:p>
    <w:bookmarkEnd w:id="145"/>
    <w:bookmarkStart w:name="z157" w:id="146"/>
    <w:p>
      <w:pPr>
        <w:spacing w:after="0"/>
        <w:ind w:left="0"/>
        <w:jc w:val="both"/>
      </w:pPr>
      <w:r>
        <w:rPr>
          <w:rFonts w:ascii="Times New Roman"/>
          <w:b w:val="false"/>
          <w:i w:val="false"/>
          <w:color w:val="000000"/>
          <w:sz w:val="28"/>
        </w:rPr>
        <w:t>
      пункт 1162 изложить в следующей редакции:</w:t>
      </w:r>
    </w:p>
    <w:bookmarkEnd w:id="146"/>
    <w:bookmarkStart w:name="z158" w:id="147"/>
    <w:p>
      <w:pPr>
        <w:spacing w:after="0"/>
        <w:ind w:left="0"/>
        <w:jc w:val="both"/>
      </w:pPr>
      <w:r>
        <w:rPr>
          <w:rFonts w:ascii="Times New Roman"/>
          <w:b w:val="false"/>
          <w:i w:val="false"/>
          <w:color w:val="000000"/>
          <w:sz w:val="28"/>
        </w:rPr>
        <w:t>
      "</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выдаче дубликата договора аренды на земельный участок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8"/>
          <w:p>
            <w:pPr>
              <w:spacing w:after="20"/>
              <w:ind w:left="20"/>
              <w:jc w:val="both"/>
            </w:pPr>
            <w:r>
              <w:rPr>
                <w:rFonts w:ascii="Times New Roman"/>
                <w:b w:val="false"/>
                <w:i w:val="false"/>
                <w:color w:val="000000"/>
                <w:sz w:val="20"/>
              </w:rPr>
              <w:t>
"Об утверждении Правил по оказанию государственных услуг в сфере земельных отношений"</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w:t>
            </w:r>
          </w:p>
        </w:tc>
      </w:tr>
    </w:tbl>
    <w:bookmarkStart w:name="z160" w:id="149"/>
    <w:p>
      <w:pPr>
        <w:spacing w:after="0"/>
        <w:ind w:left="0"/>
        <w:jc w:val="both"/>
      </w:pPr>
      <w:r>
        <w:rPr>
          <w:rFonts w:ascii="Times New Roman"/>
          <w:b w:val="false"/>
          <w:i w:val="false"/>
          <w:color w:val="000000"/>
          <w:sz w:val="28"/>
        </w:rPr>
        <w:t>
      ";</w:t>
      </w:r>
    </w:p>
    <w:bookmarkEnd w:id="149"/>
    <w:bookmarkStart w:name="z161" w:id="150"/>
    <w:p>
      <w:pPr>
        <w:spacing w:after="0"/>
        <w:ind w:left="0"/>
        <w:jc w:val="both"/>
      </w:pPr>
      <w:r>
        <w:rPr>
          <w:rFonts w:ascii="Times New Roman"/>
          <w:b w:val="false"/>
          <w:i w:val="false"/>
          <w:color w:val="000000"/>
          <w:sz w:val="28"/>
        </w:rPr>
        <w:t>
      пункты 1164 и 1165 изложить в следующей редакции:</w:t>
      </w:r>
    </w:p>
    <w:bookmarkEnd w:id="150"/>
    <w:bookmarkStart w:name="z162" w:id="151"/>
    <w:p>
      <w:pPr>
        <w:spacing w:after="0"/>
        <w:ind w:left="0"/>
        <w:jc w:val="both"/>
      </w:pPr>
      <w:r>
        <w:rPr>
          <w:rFonts w:ascii="Times New Roman"/>
          <w:b w:val="false"/>
          <w:i w:val="false"/>
          <w:color w:val="000000"/>
          <w:sz w:val="28"/>
        </w:rPr>
        <w:t>
      "</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материалов и геодезических данных служебной информации ограниченного распространения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2"/>
          <w:p>
            <w:pPr>
              <w:spacing w:after="20"/>
              <w:ind w:left="20"/>
              <w:jc w:val="both"/>
            </w:pPr>
            <w:r>
              <w:rPr>
                <w:rFonts w:ascii="Times New Roman"/>
                <w:b w:val="false"/>
                <w:i w:val="false"/>
                <w:color w:val="000000"/>
                <w:sz w:val="20"/>
              </w:rPr>
              <w:t>
"Об утверждении Правил формирования, сбора, хранения, использования и выдачи сведений Национального</w:t>
            </w:r>
          </w:p>
          <w:bookmarkEnd w:id="152"/>
          <w:p>
            <w:pPr>
              <w:spacing w:after="20"/>
              <w:ind w:left="20"/>
              <w:jc w:val="both"/>
            </w:pPr>
            <w:r>
              <w:rPr>
                <w:rFonts w:ascii="Times New Roman"/>
                <w:b w:val="false"/>
                <w:i w:val="false"/>
                <w:color w:val="000000"/>
                <w:sz w:val="20"/>
              </w:rPr>
              <w:t xml:space="preserve">
фонда пространственных данных"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цифрового развития, инноваций и аэрокосмической промышленности Республики Казахстан от 31 марта 2023 года № 130/НҚ. Зарегистрирован в Реестре государственной регистрации нормативных правовых актов № 32233.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материалов и геодезических данных открытого 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153"/>
    <w:p>
      <w:pPr>
        <w:spacing w:after="0"/>
        <w:ind w:left="0"/>
        <w:jc w:val="both"/>
      </w:pPr>
      <w:r>
        <w:rPr>
          <w:rFonts w:ascii="Times New Roman"/>
          <w:b w:val="false"/>
          <w:i w:val="false"/>
          <w:color w:val="000000"/>
          <w:sz w:val="28"/>
        </w:rPr>
        <w:t>
      ";</w:t>
      </w:r>
    </w:p>
    <w:bookmarkEnd w:id="153"/>
    <w:bookmarkStart w:name="z165" w:id="154"/>
    <w:p>
      <w:pPr>
        <w:spacing w:after="0"/>
        <w:ind w:left="0"/>
        <w:jc w:val="both"/>
      </w:pPr>
      <w:r>
        <w:rPr>
          <w:rFonts w:ascii="Times New Roman"/>
          <w:b w:val="false"/>
          <w:i w:val="false"/>
          <w:color w:val="000000"/>
          <w:sz w:val="28"/>
        </w:rPr>
        <w:t>
      дополнить пунктом 1165-1 следующего содержания:</w:t>
      </w:r>
    </w:p>
    <w:bookmarkEnd w:id="154"/>
    <w:bookmarkStart w:name="z166" w:id="155"/>
    <w:p>
      <w:pPr>
        <w:spacing w:after="0"/>
        <w:ind w:left="0"/>
        <w:jc w:val="both"/>
      </w:pPr>
      <w:r>
        <w:rPr>
          <w:rFonts w:ascii="Times New Roman"/>
          <w:b w:val="false"/>
          <w:i w:val="false"/>
          <w:color w:val="000000"/>
          <w:sz w:val="28"/>
        </w:rPr>
        <w:t>
      "</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02202002-1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к государственным геодезическим сетям и применения постоянно действующих референцных станций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56"/>
    <w:p>
      <w:pPr>
        <w:spacing w:after="0"/>
        <w:ind w:left="0"/>
        <w:jc w:val="both"/>
      </w:pPr>
      <w:r>
        <w:rPr>
          <w:rFonts w:ascii="Times New Roman"/>
          <w:b w:val="false"/>
          <w:i w:val="false"/>
          <w:color w:val="000000"/>
          <w:sz w:val="28"/>
        </w:rPr>
        <w:t>
      ";</w:t>
      </w:r>
    </w:p>
    <w:bookmarkEnd w:id="156"/>
    <w:bookmarkStart w:name="z168" w:id="157"/>
    <w:p>
      <w:pPr>
        <w:spacing w:after="0"/>
        <w:ind w:left="0"/>
        <w:jc w:val="both"/>
      </w:pPr>
      <w:r>
        <w:rPr>
          <w:rFonts w:ascii="Times New Roman"/>
          <w:b w:val="false"/>
          <w:i w:val="false"/>
          <w:color w:val="000000"/>
          <w:sz w:val="28"/>
        </w:rPr>
        <w:t>
      пункт 1198 изложить в следующей редакции:</w:t>
      </w:r>
    </w:p>
    <w:bookmarkEnd w:id="157"/>
    <w:bookmarkStart w:name="z169" w:id="158"/>
    <w:p>
      <w:pPr>
        <w:spacing w:after="0"/>
        <w:ind w:left="0"/>
        <w:jc w:val="both"/>
      </w:pPr>
      <w:r>
        <w:rPr>
          <w:rFonts w:ascii="Times New Roman"/>
          <w:b w:val="false"/>
          <w:i w:val="false"/>
          <w:color w:val="000000"/>
          <w:sz w:val="28"/>
        </w:rPr>
        <w:t>
      "</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профессиональных противопожарных служб на право проведения работ по предупреждению и тушению пожаров, обеспечению пожарной безопасности и проведению аварийно-спасательных работ, связанных с тушением пожаров, в организациях, населенных пунктах и на объектах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аттестации профессиональных противопожарных служб на право проведения работ по предупреждению и тушению пожаров, обеспечению пожарной безопасности и проведению аварийно-спасательных работ, связанных с тушением пожаров, в организациях, населенных пунктах и на объектах"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13 июля 2018 года № 514. Зарегистрирован в Реестре государственной регистрации нормативных правовых актов № 17281.</w:t>
            </w:r>
          </w:p>
        </w:tc>
      </w:tr>
    </w:tbl>
    <w:bookmarkStart w:name="z170" w:id="159"/>
    <w:p>
      <w:pPr>
        <w:spacing w:after="0"/>
        <w:ind w:left="0"/>
        <w:jc w:val="both"/>
      </w:pPr>
      <w:r>
        <w:rPr>
          <w:rFonts w:ascii="Times New Roman"/>
          <w:b w:val="false"/>
          <w:i w:val="false"/>
          <w:color w:val="000000"/>
          <w:sz w:val="28"/>
        </w:rPr>
        <w:t>
      ";</w:t>
      </w:r>
    </w:p>
    <w:bookmarkEnd w:id="159"/>
    <w:bookmarkStart w:name="z171" w:id="160"/>
    <w:p>
      <w:pPr>
        <w:spacing w:after="0"/>
        <w:ind w:left="0"/>
        <w:jc w:val="both"/>
      </w:pPr>
      <w:r>
        <w:rPr>
          <w:rFonts w:ascii="Times New Roman"/>
          <w:b w:val="false"/>
          <w:i w:val="false"/>
          <w:color w:val="000000"/>
          <w:sz w:val="28"/>
        </w:rPr>
        <w:t>
      дополнить пунктами 1199-1 и 1199-2 следующего содержания:</w:t>
      </w:r>
    </w:p>
    <w:bookmarkEnd w:id="160"/>
    <w:bookmarkStart w:name="z172" w:id="161"/>
    <w:p>
      <w:pPr>
        <w:spacing w:after="0"/>
        <w:ind w:left="0"/>
        <w:jc w:val="both"/>
      </w:pPr>
      <w:r>
        <w:rPr>
          <w:rFonts w:ascii="Times New Roman"/>
          <w:b w:val="false"/>
          <w:i w:val="false"/>
          <w:color w:val="000000"/>
          <w:sz w:val="28"/>
        </w:rPr>
        <w:t>
      "</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о соответствии объекта требованиям пожарной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осуществление деятельности по монтажу, наладке и техническому обслуживанию систем пожарной автоматики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 w:id="162"/>
    <w:p>
      <w:pPr>
        <w:spacing w:after="0"/>
        <w:ind w:left="0"/>
        <w:jc w:val="both"/>
      </w:pPr>
      <w:r>
        <w:rPr>
          <w:rFonts w:ascii="Times New Roman"/>
          <w:b w:val="false"/>
          <w:i w:val="false"/>
          <w:color w:val="000000"/>
          <w:sz w:val="28"/>
        </w:rPr>
        <w:t>
      ";</w:t>
      </w:r>
    </w:p>
    <w:bookmarkEnd w:id="162"/>
    <w:bookmarkStart w:name="z174" w:id="163"/>
    <w:p>
      <w:pPr>
        <w:spacing w:after="0"/>
        <w:ind w:left="0"/>
        <w:jc w:val="both"/>
      </w:pPr>
      <w:r>
        <w:rPr>
          <w:rFonts w:ascii="Times New Roman"/>
          <w:b w:val="false"/>
          <w:i w:val="false"/>
          <w:color w:val="000000"/>
          <w:sz w:val="28"/>
        </w:rPr>
        <w:t>
      пункт 1200 изложить в следующей редакции:</w:t>
      </w:r>
    </w:p>
    <w:bookmarkEnd w:id="163"/>
    <w:bookmarkStart w:name="z175" w:id="164"/>
    <w:p>
      <w:pPr>
        <w:spacing w:after="0"/>
        <w:ind w:left="0"/>
        <w:jc w:val="both"/>
      </w:pPr>
      <w:r>
        <w:rPr>
          <w:rFonts w:ascii="Times New Roman"/>
          <w:b w:val="false"/>
          <w:i w:val="false"/>
          <w:color w:val="000000"/>
          <w:sz w:val="28"/>
        </w:rPr>
        <w:t>
      "</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национальных спортивных федераций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аккредитации спортивных федераций"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27 ноября 2014 года № 121. Зарегистрирован в Реестре государственной регистрации нормативных правовых актов № 10095.</w:t>
            </w:r>
          </w:p>
        </w:tc>
      </w:tr>
    </w:tbl>
    <w:bookmarkStart w:name="z176" w:id="165"/>
    <w:p>
      <w:pPr>
        <w:spacing w:after="0"/>
        <w:ind w:left="0"/>
        <w:jc w:val="both"/>
      </w:pPr>
      <w:r>
        <w:rPr>
          <w:rFonts w:ascii="Times New Roman"/>
          <w:b w:val="false"/>
          <w:i w:val="false"/>
          <w:color w:val="000000"/>
          <w:sz w:val="28"/>
        </w:rPr>
        <w:t>
      ";</w:t>
      </w:r>
    </w:p>
    <w:bookmarkEnd w:id="165"/>
    <w:bookmarkStart w:name="z177" w:id="166"/>
    <w:p>
      <w:pPr>
        <w:spacing w:after="0"/>
        <w:ind w:left="0"/>
        <w:jc w:val="both"/>
      </w:pPr>
      <w:r>
        <w:rPr>
          <w:rFonts w:ascii="Times New Roman"/>
          <w:b w:val="false"/>
          <w:i w:val="false"/>
          <w:color w:val="000000"/>
          <w:sz w:val="28"/>
        </w:rPr>
        <w:t>
      в пунктах 1203, 1204, 1205, 1206, 1207, 1208, 1209, 1210, 1211, 1212, 1213, 1214, 1215, 1216, 1217, 1218, 1219, 1220, 1221, 1222, 1223, 1224, 1225, 1226, 1227, 1228, 1229, 1230, 1231, 1232, 1233, 1234, 1235, 1236, 1237, 1238, 1239, 1240, 1242, 1243 и 1244 вносится изменение на казахском языке, текст на русском языке не меняется;</w:t>
      </w:r>
    </w:p>
    <w:bookmarkEnd w:id="166"/>
    <w:bookmarkStart w:name="z178" w:id="167"/>
    <w:p>
      <w:pPr>
        <w:spacing w:after="0"/>
        <w:ind w:left="0"/>
        <w:jc w:val="both"/>
      </w:pPr>
      <w:r>
        <w:rPr>
          <w:rFonts w:ascii="Times New Roman"/>
          <w:b w:val="false"/>
          <w:i w:val="false"/>
          <w:color w:val="000000"/>
          <w:sz w:val="28"/>
        </w:rPr>
        <w:t>
      пункт 1293 изложить в следующей редакции:</w:t>
      </w:r>
    </w:p>
    <w:bookmarkEnd w:id="167"/>
    <w:bookmarkStart w:name="z179" w:id="168"/>
    <w:p>
      <w:pPr>
        <w:spacing w:after="0"/>
        <w:ind w:left="0"/>
        <w:jc w:val="both"/>
      </w:pPr>
      <w:r>
        <w:rPr>
          <w:rFonts w:ascii="Times New Roman"/>
          <w:b w:val="false"/>
          <w:i w:val="false"/>
          <w:color w:val="000000"/>
          <w:sz w:val="28"/>
        </w:rPr>
        <w:t>
      "</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местными исполнительными органами договоров участия в жилищно-строительном кооперативе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9"/>
          <w:p>
            <w:pPr>
              <w:spacing w:after="20"/>
              <w:ind w:left="20"/>
              <w:jc w:val="both"/>
            </w:pPr>
            <w:r>
              <w:rPr>
                <w:rFonts w:ascii="Times New Roman"/>
                <w:b w:val="false"/>
                <w:i w:val="false"/>
                <w:color w:val="000000"/>
                <w:sz w:val="20"/>
              </w:rPr>
              <w:t>
"Об утверждении Правил регистрации местными исполнительными органами договоров участия в жилищно-строительном кооперативе"</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и.о. Министра индустрии и инфраструктурного развития Республики Казахстан от 27 марта 2020 года № 159. Зарегистрирован в Реестре государственной регистрации нормативных правовых актов № 20262.</w:t>
            </w:r>
          </w:p>
        </w:tc>
      </w:tr>
    </w:tbl>
    <w:bookmarkStart w:name="z181" w:id="170"/>
    <w:p>
      <w:pPr>
        <w:spacing w:after="0"/>
        <w:ind w:left="0"/>
        <w:jc w:val="both"/>
      </w:pPr>
      <w:r>
        <w:rPr>
          <w:rFonts w:ascii="Times New Roman"/>
          <w:b w:val="false"/>
          <w:i w:val="false"/>
          <w:color w:val="000000"/>
          <w:sz w:val="28"/>
        </w:rPr>
        <w:t>
      ";</w:t>
      </w:r>
    </w:p>
    <w:bookmarkEnd w:id="170"/>
    <w:bookmarkStart w:name="z182" w:id="171"/>
    <w:p>
      <w:pPr>
        <w:spacing w:after="0"/>
        <w:ind w:left="0"/>
        <w:jc w:val="both"/>
      </w:pPr>
      <w:r>
        <w:rPr>
          <w:rFonts w:ascii="Times New Roman"/>
          <w:b w:val="false"/>
          <w:i w:val="false"/>
          <w:color w:val="000000"/>
          <w:sz w:val="28"/>
        </w:rPr>
        <w:t>
      пункты 1296 и 1297 изложить в следующей редакции:</w:t>
      </w:r>
    </w:p>
    <w:bookmarkEnd w:id="171"/>
    <w:bookmarkStart w:name="z183" w:id="172"/>
    <w:p>
      <w:pPr>
        <w:spacing w:after="0"/>
        <w:ind w:left="0"/>
        <w:jc w:val="both"/>
      </w:pPr>
      <w:r>
        <w:rPr>
          <w:rFonts w:ascii="Times New Roman"/>
          <w:b w:val="false"/>
          <w:i w:val="false"/>
          <w:color w:val="000000"/>
          <w:sz w:val="28"/>
        </w:rPr>
        <w:t>
      "</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Субсидирования части арендной платы за жилище, арендованное в частном жилищном фонде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3"/>
          <w:p>
            <w:pPr>
              <w:spacing w:after="20"/>
              <w:ind w:left="20"/>
              <w:jc w:val="both"/>
            </w:pPr>
            <w:r>
              <w:rPr>
                <w:rFonts w:ascii="Times New Roman"/>
                <w:b w:val="false"/>
                <w:i w:val="false"/>
                <w:color w:val="000000"/>
                <w:sz w:val="20"/>
              </w:rPr>
              <w:t>
"Об утверждении Правил субсидирования части арендной платы за жилище, арендованное в частном жилищном фонде"</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и.о. Министра промышленности и строительства Республики Казахстан от 30 апреля 2025 года № 152. Зарегистрирован в Реестре государственной регистрации нормативных правовых актов № 36055.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нуждающихся в жилище граждан Республики Казахстан, кандасов в электронную базу "Центр обеспечения жилищем"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4"/>
          <w:p>
            <w:pPr>
              <w:spacing w:after="20"/>
              <w:ind w:left="20"/>
              <w:jc w:val="both"/>
            </w:pPr>
            <w:r>
              <w:rPr>
                <w:rFonts w:ascii="Times New Roman"/>
                <w:b w:val="false"/>
                <w:i w:val="false"/>
                <w:color w:val="000000"/>
                <w:sz w:val="20"/>
              </w:rPr>
              <w:t>
"Об утверждении Правил постановки на учет нуждающихся в жилище граждан Республики Казахстан, кандасов, в электронную базу "Центр обеспечения жилищем"</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и.о. Министра промышленности и строительства Республики Казахстан от 17 апреля 2025 года № 130. Зарегистрирован в Реестре государственной регистрации нормативных правовых актов № 36002.</w:t>
            </w:r>
          </w:p>
        </w:tc>
      </w:tr>
    </w:tbl>
    <w:bookmarkStart w:name="z186" w:id="175"/>
    <w:p>
      <w:pPr>
        <w:spacing w:after="0"/>
        <w:ind w:left="0"/>
        <w:jc w:val="both"/>
      </w:pPr>
      <w:r>
        <w:rPr>
          <w:rFonts w:ascii="Times New Roman"/>
          <w:b w:val="false"/>
          <w:i w:val="false"/>
          <w:color w:val="000000"/>
          <w:sz w:val="28"/>
        </w:rPr>
        <w:t>
      ";</w:t>
      </w:r>
    </w:p>
    <w:bookmarkEnd w:id="175"/>
    <w:bookmarkStart w:name="z187" w:id="176"/>
    <w:p>
      <w:pPr>
        <w:spacing w:after="0"/>
        <w:ind w:left="0"/>
        <w:jc w:val="both"/>
      </w:pPr>
      <w:r>
        <w:rPr>
          <w:rFonts w:ascii="Times New Roman"/>
          <w:b w:val="false"/>
          <w:i w:val="false"/>
          <w:color w:val="000000"/>
          <w:sz w:val="28"/>
        </w:rPr>
        <w:t>
      пункт 1299 изложить в следующей редакции:</w:t>
      </w:r>
    </w:p>
    <w:bookmarkEnd w:id="176"/>
    <w:bookmarkStart w:name="z188" w:id="177"/>
    <w:p>
      <w:pPr>
        <w:spacing w:after="0"/>
        <w:ind w:left="0"/>
        <w:jc w:val="both"/>
      </w:pPr>
      <w:r>
        <w:rPr>
          <w:rFonts w:ascii="Times New Roman"/>
          <w:b w:val="false"/>
          <w:i w:val="false"/>
          <w:color w:val="000000"/>
          <w:sz w:val="28"/>
        </w:rPr>
        <w:t>
      "</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жилищных сертификатов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8"/>
          <w:p>
            <w:pPr>
              <w:spacing w:after="20"/>
              <w:ind w:left="20"/>
              <w:jc w:val="both"/>
            </w:pPr>
            <w:r>
              <w:rPr>
                <w:rFonts w:ascii="Times New Roman"/>
                <w:b w:val="false"/>
                <w:i w:val="false"/>
                <w:color w:val="000000"/>
                <w:sz w:val="20"/>
              </w:rPr>
              <w:t>
"Об утверждении правил реализации мер государственной поддержки, направленных на улучшение жилищных условий"</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промышленности и строительства Республики Казахстан от 30 мая 2025 года № 187. Зарегистрирован в Реестре государственной регистрации нормативных правовых актов № 36186.</w:t>
            </w:r>
          </w:p>
        </w:tc>
      </w:tr>
    </w:tbl>
    <w:bookmarkStart w:name="z190" w:id="179"/>
    <w:p>
      <w:pPr>
        <w:spacing w:after="0"/>
        <w:ind w:left="0"/>
        <w:jc w:val="both"/>
      </w:pPr>
      <w:r>
        <w:rPr>
          <w:rFonts w:ascii="Times New Roman"/>
          <w:b w:val="false"/>
          <w:i w:val="false"/>
          <w:color w:val="000000"/>
          <w:sz w:val="28"/>
        </w:rPr>
        <w:t>
      ";</w:t>
      </w:r>
    </w:p>
    <w:bookmarkEnd w:id="179"/>
    <w:bookmarkStart w:name="z191" w:id="180"/>
    <w:p>
      <w:pPr>
        <w:spacing w:after="0"/>
        <w:ind w:left="0"/>
        <w:jc w:val="both"/>
      </w:pPr>
      <w:r>
        <w:rPr>
          <w:rFonts w:ascii="Times New Roman"/>
          <w:b w:val="false"/>
          <w:i w:val="false"/>
          <w:color w:val="000000"/>
          <w:sz w:val="28"/>
        </w:rPr>
        <w:t>
      пункт 1312 изложить в следующей редакции:</w:t>
      </w:r>
    </w:p>
    <w:bookmarkEnd w:id="180"/>
    <w:bookmarkStart w:name="z192" w:id="181"/>
    <w:p>
      <w:pPr>
        <w:spacing w:after="0"/>
        <w:ind w:left="0"/>
        <w:jc w:val="both"/>
      </w:pPr>
      <w:r>
        <w:rPr>
          <w:rFonts w:ascii="Times New Roman"/>
          <w:b w:val="false"/>
          <w:i w:val="false"/>
          <w:color w:val="000000"/>
          <w:sz w:val="28"/>
        </w:rPr>
        <w:t>
      "</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государственных служащих, претендентов на занятие вакантной административной государственной должности и граждан, поступающих на правоохранительную службу и службу в органы гражданской защиты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2"/>
          <w:p>
            <w:pPr>
              <w:spacing w:after="20"/>
              <w:ind w:left="20"/>
              <w:jc w:val="both"/>
            </w:pPr>
            <w:r>
              <w:rPr>
                <w:rFonts w:ascii="Times New Roman"/>
                <w:b w:val="false"/>
                <w:i w:val="false"/>
                <w:color w:val="000000"/>
                <w:sz w:val="20"/>
              </w:rPr>
              <w:t xml:space="preserve">
"О некоторых вопросах занятия административной государственной должности" </w:t>
            </w:r>
            <w:r>
              <w:rPr>
                <w:rFonts w:ascii="Times New Roman"/>
                <w:b w:val="false"/>
                <w:i w:val="false"/>
                <w:color w:val="000000"/>
                <w:sz w:val="20"/>
              </w:rPr>
              <w:t>приказ</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21 февраля 2017 года № 40. Зарегистрирован в Реестре государственной регистрации нормативных правовых актов № 14939.</w:t>
            </w:r>
          </w:p>
          <w:bookmarkEnd w:id="182"/>
          <w:p>
            <w:pPr>
              <w:spacing w:after="20"/>
              <w:ind w:left="20"/>
              <w:jc w:val="both"/>
            </w:pPr>
            <w:r>
              <w:rPr>
                <w:rFonts w:ascii="Times New Roman"/>
                <w:b w:val="false"/>
                <w:i w:val="false"/>
                <w:color w:val="000000"/>
                <w:sz w:val="20"/>
              </w:rPr>
              <w:t>
"Об утверждении Правил, программ и организации тестирования граждан, поступающих на правоохранительную службу" приказ Председателя Агентства Республики Казахстан по делам государственной службы и противодействию коррупции от 20 сентября 2016 года № 1. Зарегистрирован в Реестре государственной регистрации нормативных правовых актов № 14317.</w:t>
            </w:r>
          </w:p>
        </w:tc>
      </w:tr>
    </w:tbl>
    <w:bookmarkStart w:name="z194" w:id="183"/>
    <w:p>
      <w:pPr>
        <w:spacing w:after="0"/>
        <w:ind w:left="0"/>
        <w:jc w:val="both"/>
      </w:pPr>
      <w:r>
        <w:rPr>
          <w:rFonts w:ascii="Times New Roman"/>
          <w:b w:val="false"/>
          <w:i w:val="false"/>
          <w:color w:val="000000"/>
          <w:sz w:val="28"/>
        </w:rPr>
        <w:t>
      ".</w:t>
      </w:r>
    </w:p>
    <w:bookmarkEnd w:id="183"/>
    <w:bookmarkStart w:name="z195" w:id="184"/>
    <w:p>
      <w:pPr>
        <w:spacing w:after="0"/>
        <w:ind w:left="0"/>
        <w:jc w:val="both"/>
      </w:pPr>
      <w:r>
        <w:rPr>
          <w:rFonts w:ascii="Times New Roman"/>
          <w:b w:val="false"/>
          <w:i w:val="false"/>
          <w:color w:val="000000"/>
          <w:sz w:val="28"/>
        </w:rPr>
        <w:t>
      2. Комитету государственных услуг Министерства цифрового развития, инноваций и аэрокосмической промышленности Республики Казахстан обеспечить:</w:t>
      </w:r>
    </w:p>
    <w:bookmarkEnd w:id="184"/>
    <w:bookmarkStart w:name="z196" w:id="185"/>
    <w:p>
      <w:pPr>
        <w:spacing w:after="0"/>
        <w:ind w:left="0"/>
        <w:jc w:val="both"/>
      </w:pPr>
      <w:r>
        <w:rPr>
          <w:rFonts w:ascii="Times New Roman"/>
          <w:b w:val="false"/>
          <w:i w:val="false"/>
          <w:color w:val="000000"/>
          <w:sz w:val="28"/>
        </w:rPr>
        <w:t>
      1) размещение настоящего приказа на интернет-ресурсе Министерства цифрового развития, инноваций и аэрокосмической промышленности Республики Казахстан после его официального опубликования;</w:t>
      </w:r>
    </w:p>
    <w:bookmarkEnd w:id="185"/>
    <w:bookmarkStart w:name="z197" w:id="186"/>
    <w:p>
      <w:pPr>
        <w:spacing w:after="0"/>
        <w:ind w:left="0"/>
        <w:jc w:val="both"/>
      </w:pPr>
      <w:r>
        <w:rPr>
          <w:rFonts w:ascii="Times New Roman"/>
          <w:b w:val="false"/>
          <w:i w:val="false"/>
          <w:color w:val="000000"/>
          <w:sz w:val="28"/>
        </w:rPr>
        <w:t>
      2) в течение пяти рабочих дней после подписания настоящего приказа направить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86"/>
    <w:bookmarkStart w:name="z198" w:id="18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187"/>
    <w:bookmarkStart w:name="z199" w:id="18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8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цифрового развития, </w:t>
            </w:r>
          </w:p>
          <w:p>
            <w:pPr>
              <w:spacing w:after="20"/>
              <w:ind w:left="20"/>
              <w:jc w:val="both"/>
            </w:pPr>
          </w:p>
          <w:p>
            <w:pPr>
              <w:spacing w:after="20"/>
              <w:ind w:left="20"/>
              <w:jc w:val="both"/>
            </w:pPr>
            <w:r>
              <w:rPr>
                <w:rFonts w:ascii="Times New Roman"/>
                <w:b w:val="false"/>
                <w:i/>
                <w:color w:val="000000"/>
                <w:sz w:val="20"/>
              </w:rPr>
              <w:t xml:space="preserve">инноваций и аэрокосмической промышленности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bookmarkStart w:name="z201" w:id="189"/>
      <w:r>
        <w:rPr>
          <w:rFonts w:ascii="Times New Roman"/>
          <w:b w:val="false"/>
          <w:i w:val="false"/>
          <w:color w:val="000000"/>
          <w:sz w:val="28"/>
        </w:rPr>
        <w:t>
      "СОГЛАСОВАНО"</w:t>
      </w:r>
    </w:p>
    <w:bookmarkEnd w:id="189"/>
    <w:p>
      <w:pPr>
        <w:spacing w:after="0"/>
        <w:ind w:left="0"/>
        <w:jc w:val="both"/>
      </w:pPr>
      <w:r>
        <w:rPr>
          <w:rFonts w:ascii="Times New Roman"/>
          <w:b w:val="false"/>
          <w:i w:val="false"/>
          <w:color w:val="000000"/>
          <w:sz w:val="28"/>
        </w:rPr>
        <w:t>Агентство по делам</w:t>
      </w:r>
    </w:p>
    <w:p>
      <w:pPr>
        <w:spacing w:after="0"/>
        <w:ind w:left="0"/>
        <w:jc w:val="both"/>
      </w:pPr>
      <w:r>
        <w:rPr>
          <w:rFonts w:ascii="Times New Roman"/>
          <w:b w:val="false"/>
          <w:i w:val="false"/>
          <w:color w:val="000000"/>
          <w:sz w:val="28"/>
        </w:rPr>
        <w:t>государственной службы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2" w:id="190"/>
      <w:r>
        <w:rPr>
          <w:rFonts w:ascii="Times New Roman"/>
          <w:b w:val="false"/>
          <w:i w:val="false"/>
          <w:color w:val="000000"/>
          <w:sz w:val="28"/>
        </w:rPr>
        <w:t>
      "СОГЛАСОВАНО"</w:t>
      </w:r>
    </w:p>
    <w:bookmarkEnd w:id="19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