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e4cb4" w14:textId="b3e4c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планирования и реализации государственных инвестиционных проектов, а также корректировки утвержденных (уточненных) параметров государственных инвестиционных проектов, предусматривающих создание и развитие объектов информатизации</w:t>
      </w:r>
    </w:p>
    <w:p>
      <w:pPr>
        <w:spacing w:after="0"/>
        <w:ind w:left="0"/>
        <w:jc w:val="both"/>
      </w:pPr>
      <w:r>
        <w:rPr>
          <w:rFonts w:ascii="Times New Roman"/>
          <w:b w:val="false"/>
          <w:i w:val="false"/>
          <w:color w:val="000000"/>
          <w:sz w:val="28"/>
        </w:rPr>
        <w:t>Приказ и.о. Министра цифрового развития, инноваций и аэрокосмической промышленности Республики Казахстан от 22 мая 2025 года № 244/НҚ</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149 и </w:t>
      </w:r>
      <w:r>
        <w:rPr>
          <w:rFonts w:ascii="Times New Roman"/>
          <w:b w:val="false"/>
          <w:i w:val="false"/>
          <w:color w:val="000000"/>
          <w:sz w:val="28"/>
        </w:rPr>
        <w:t>пунктом 1</w:t>
      </w:r>
      <w:r>
        <w:rPr>
          <w:rFonts w:ascii="Times New Roman"/>
          <w:b w:val="false"/>
          <w:i w:val="false"/>
          <w:color w:val="000000"/>
          <w:sz w:val="28"/>
        </w:rPr>
        <w:t xml:space="preserve"> статьи 150 Бюджетного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1. Утвердить прилагаемые Правила планирования и реализации государственных инвестиционных проектов, а также корректировки утвержденных (уточненных) параметров государственных инвестиционных проектов связи с корректировкой технического задания.</w:t>
      </w:r>
    </w:p>
    <w:bookmarkEnd w:id="1"/>
    <w:bookmarkStart w:name="z6" w:id="2"/>
    <w:p>
      <w:pPr>
        <w:spacing w:after="0"/>
        <w:ind w:left="0"/>
        <w:jc w:val="both"/>
      </w:pPr>
      <w:r>
        <w:rPr>
          <w:rFonts w:ascii="Times New Roman"/>
          <w:b w:val="false"/>
          <w:i w:val="false"/>
          <w:color w:val="000000"/>
          <w:sz w:val="28"/>
        </w:rPr>
        <w:t>
      2. Департаменту архитектуры и политики цифровой трансформации Министерства цифрового развития, инноваций и аэрокосмической промышленности Республики Казахстан обеспечить:</w:t>
      </w:r>
    </w:p>
    <w:bookmarkEnd w:id="2"/>
    <w:bookmarkStart w:name="z7" w:id="3"/>
    <w:p>
      <w:pPr>
        <w:spacing w:after="0"/>
        <w:ind w:left="0"/>
        <w:jc w:val="both"/>
      </w:pPr>
      <w:r>
        <w:rPr>
          <w:rFonts w:ascii="Times New Roman"/>
          <w:b w:val="false"/>
          <w:i w:val="false"/>
          <w:color w:val="000000"/>
          <w:sz w:val="28"/>
        </w:rPr>
        <w:t>
      1)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инновации и аэрокосмической промышленности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 xml:space="preserve">министра цифрового развития, </w:t>
            </w:r>
          </w:p>
          <w:p>
            <w:pPr>
              <w:spacing w:after="20"/>
              <w:ind w:left="20"/>
              <w:jc w:val="both"/>
            </w:pPr>
            <w:r>
              <w:rPr>
                <w:rFonts w:ascii="Times New Roman"/>
                <w:b w:val="false"/>
                <w:i/>
                <w:color w:val="000000"/>
                <w:sz w:val="20"/>
              </w:rPr>
              <w:t xml:space="preserve">инноваций и аэрокосмической промышленности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Коняшкин</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w:t>
      </w:r>
    </w:p>
    <w:p>
      <w:pPr>
        <w:spacing w:after="0"/>
        <w:ind w:left="0"/>
        <w:jc w:val="both"/>
      </w:pPr>
      <w:r>
        <w:rPr>
          <w:rFonts w:ascii="Times New Roman"/>
          <w:b w:val="false"/>
          <w:i w:val="false"/>
          <w:color w:val="000000"/>
          <w:sz w:val="28"/>
        </w:rPr>
        <w:t>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p>
        </w:tc>
      </w:tr>
    </w:tbl>
    <w:bookmarkStart w:name="z15" w:id="9"/>
    <w:p>
      <w:pPr>
        <w:spacing w:after="0"/>
        <w:ind w:left="0"/>
        <w:jc w:val="left"/>
      </w:pPr>
      <w:r>
        <w:rPr>
          <w:rFonts w:ascii="Times New Roman"/>
          <w:b/>
          <w:i w:val="false"/>
          <w:color w:val="000000"/>
        </w:rPr>
        <w:t xml:space="preserve"> Правила планирования и реализации государственных инвестиционных проектов, а также корректировки утвержденных (уточненных) параметров государственных инвестиционных проектов, предусматривающих создание и развитие объектов информатизации</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планирования и реализации государственных инвестиционных проектов, а также корректировки утвержденных (уточненных) параметров государственных инвестиционных проектов, предусматривающих создание и развитие объектов информатизации (далее – Правила) разработаны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149 и </w:t>
      </w:r>
      <w:r>
        <w:rPr>
          <w:rFonts w:ascii="Times New Roman"/>
          <w:b w:val="false"/>
          <w:i w:val="false"/>
          <w:color w:val="000000"/>
          <w:sz w:val="28"/>
        </w:rPr>
        <w:t>пунктом 1</w:t>
      </w:r>
      <w:r>
        <w:rPr>
          <w:rFonts w:ascii="Times New Roman"/>
          <w:b w:val="false"/>
          <w:i w:val="false"/>
          <w:color w:val="000000"/>
          <w:sz w:val="28"/>
        </w:rPr>
        <w:t xml:space="preserve"> статьи 150 Бюджетного кодекса Республики Казахстан в целях обеспечения эффективного планирования и реализации государственных инвестиционных проектов администраторов республиканских и местных бюджетных программ, предусматривающих создание и развитие объектов информатизации и определяют порядок планирования и реализации государственных инвестиционных проектов, а также корректировки утвержденных (уточненных) параметров государственных инвестиционных проектов, предусматривающих создание и развитие объектов информатизации.</w:t>
      </w:r>
    </w:p>
    <w:bookmarkEnd w:id="11"/>
    <w:bookmarkStart w:name="z18"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19" w:id="13"/>
    <w:p>
      <w:pPr>
        <w:spacing w:after="0"/>
        <w:ind w:left="0"/>
        <w:jc w:val="both"/>
      </w:pPr>
      <w:r>
        <w:rPr>
          <w:rFonts w:ascii="Times New Roman"/>
          <w:b w:val="false"/>
          <w:i w:val="false"/>
          <w:color w:val="000000"/>
          <w:sz w:val="28"/>
        </w:rPr>
        <w:t>
      1) объект информатизации – электронные информационные ресурсы, программное обеспечение, интернет-ресурс и информационно-коммуникационная инфраструктура;</w:t>
      </w:r>
    </w:p>
    <w:bookmarkEnd w:id="13"/>
    <w:bookmarkStart w:name="z20" w:id="14"/>
    <w:p>
      <w:pPr>
        <w:spacing w:after="0"/>
        <w:ind w:left="0"/>
        <w:jc w:val="both"/>
      </w:pPr>
      <w:r>
        <w:rPr>
          <w:rFonts w:ascii="Times New Roman"/>
          <w:b w:val="false"/>
          <w:i w:val="false"/>
          <w:color w:val="000000"/>
          <w:sz w:val="28"/>
        </w:rPr>
        <w:t>
      2) государственный инвестиционный проект в сфере информатизации (далее – ГИП в сфере информатизации) – совокупность мероприятий, направленных на создание и развитие объектов информатизации в рамках реализации государственной политики цифровизации;</w:t>
      </w:r>
    </w:p>
    <w:bookmarkEnd w:id="14"/>
    <w:bookmarkStart w:name="z21" w:id="15"/>
    <w:p>
      <w:pPr>
        <w:spacing w:after="0"/>
        <w:ind w:left="0"/>
        <w:jc w:val="both"/>
      </w:pPr>
      <w:r>
        <w:rPr>
          <w:rFonts w:ascii="Times New Roman"/>
          <w:b w:val="false"/>
          <w:i w:val="false"/>
          <w:color w:val="000000"/>
          <w:sz w:val="28"/>
        </w:rPr>
        <w:t>
      3) уполномоченный орган в сфере информатизации (далее – уполномоченный орган) – центральный исполнительный орган, осуществляющий руководство и межотраслевую координацию в сфере информатизации и "электронного правительства";</w:t>
      </w:r>
    </w:p>
    <w:bookmarkEnd w:id="15"/>
    <w:bookmarkStart w:name="z22" w:id="16"/>
    <w:p>
      <w:pPr>
        <w:spacing w:after="0"/>
        <w:ind w:left="0"/>
        <w:jc w:val="both"/>
      </w:pPr>
      <w:r>
        <w:rPr>
          <w:rFonts w:ascii="Times New Roman"/>
          <w:b w:val="false"/>
          <w:i w:val="false"/>
          <w:color w:val="000000"/>
          <w:sz w:val="28"/>
        </w:rPr>
        <w:t>
      4) администратор бюджетных программ (далее - АБП) – государственный орган, ответственный за планирование, обоснование, реализацию и достижение результатов бюджетных программ, определяемый согласно возложенным на него законодательством Республики Казахстан функциям, полномочиям и компетенциям;</w:t>
      </w:r>
    </w:p>
    <w:bookmarkEnd w:id="16"/>
    <w:bookmarkStart w:name="z23" w:id="17"/>
    <w:p>
      <w:pPr>
        <w:spacing w:after="0"/>
        <w:ind w:left="0"/>
        <w:jc w:val="both"/>
      </w:pPr>
      <w:r>
        <w:rPr>
          <w:rFonts w:ascii="Times New Roman"/>
          <w:b w:val="false"/>
          <w:i w:val="false"/>
          <w:color w:val="000000"/>
          <w:sz w:val="28"/>
        </w:rPr>
        <w:t>
      5) бюджетные инвестиции – финансирование из республиканского или местного бюджета, направленное на реализацию бюджетных инвестиционных проектов, инвестиционные затраты автономных организаций образования, а также участие государства в уставных капиталах субъектов квазигосударственного сектора;</w:t>
      </w:r>
    </w:p>
    <w:bookmarkEnd w:id="17"/>
    <w:bookmarkStart w:name="z24" w:id="18"/>
    <w:p>
      <w:pPr>
        <w:spacing w:after="0"/>
        <w:ind w:left="0"/>
        <w:jc w:val="both"/>
      </w:pPr>
      <w:r>
        <w:rPr>
          <w:rFonts w:ascii="Times New Roman"/>
          <w:b w:val="false"/>
          <w:i w:val="false"/>
          <w:color w:val="000000"/>
          <w:sz w:val="28"/>
        </w:rPr>
        <w:t>
      6) бюджетный инвестиционный проект – совокупность мероприятий, направленных на создание (строительство) новых либо реконструкцию имеющихся объектов, а также создание и развитие объектов информатизации, реализуемых за счет бюджетных средств в течение определенного периода времени и имеющих завершенный характер;</w:t>
      </w:r>
    </w:p>
    <w:bookmarkEnd w:id="18"/>
    <w:bookmarkStart w:name="z25" w:id="19"/>
    <w:p>
      <w:pPr>
        <w:spacing w:after="0"/>
        <w:ind w:left="0"/>
        <w:jc w:val="both"/>
      </w:pPr>
      <w:r>
        <w:rPr>
          <w:rFonts w:ascii="Times New Roman"/>
          <w:b w:val="false"/>
          <w:i w:val="false"/>
          <w:color w:val="000000"/>
          <w:sz w:val="28"/>
        </w:rPr>
        <w:t>
      7) инвестиционное предложение – концептуальное предложение, обосновывающее целесообразность реализации государственных инвестиционных проектов в рамках реализации документов Системы государственного планирования, отражающее цель инвестирования, пути ее достижения и возможные способы финансирования, включая совокупность соответствующих мероприятий, разрабатываемое администраторами бюджетных программ;</w:t>
      </w:r>
    </w:p>
    <w:bookmarkEnd w:id="19"/>
    <w:bookmarkStart w:name="z26" w:id="20"/>
    <w:p>
      <w:pPr>
        <w:spacing w:after="0"/>
        <w:ind w:left="0"/>
        <w:jc w:val="both"/>
      </w:pPr>
      <w:r>
        <w:rPr>
          <w:rFonts w:ascii="Times New Roman"/>
          <w:b w:val="false"/>
          <w:i w:val="false"/>
          <w:color w:val="000000"/>
          <w:sz w:val="28"/>
        </w:rPr>
        <w:t>
      8) информационный лист инвестиционного предложения – документ, содержащий основную информацию по государственному инвестиционному проекту, раскрывающий целесообразность его реализации;</w:t>
      </w:r>
    </w:p>
    <w:bookmarkEnd w:id="20"/>
    <w:bookmarkStart w:name="z27" w:id="21"/>
    <w:p>
      <w:pPr>
        <w:spacing w:after="0"/>
        <w:ind w:left="0"/>
        <w:jc w:val="both"/>
      </w:pPr>
      <w:r>
        <w:rPr>
          <w:rFonts w:ascii="Times New Roman"/>
          <w:b w:val="false"/>
          <w:i w:val="false"/>
          <w:color w:val="000000"/>
          <w:sz w:val="28"/>
        </w:rPr>
        <w:t>
      9) финансово-экономическое обоснование (далее – ФЭО) – документ, содержащий сведения по целесообразности, обоснованности и оценку результата от вложения бюджетных средств в уставной капитал юридических лиц;</w:t>
      </w:r>
    </w:p>
    <w:bookmarkEnd w:id="21"/>
    <w:bookmarkStart w:name="z28" w:id="22"/>
    <w:p>
      <w:pPr>
        <w:spacing w:after="0"/>
        <w:ind w:left="0"/>
        <w:jc w:val="both"/>
      </w:pPr>
      <w:r>
        <w:rPr>
          <w:rFonts w:ascii="Times New Roman"/>
          <w:b w:val="false"/>
          <w:i w:val="false"/>
          <w:color w:val="000000"/>
          <w:sz w:val="28"/>
        </w:rPr>
        <w:t>
      10) отраслевая экспертиза – комплексная оценка эффективности и целесообразности бюджетных инвестиций, направленных на развитие объектов информатизации;</w:t>
      </w:r>
    </w:p>
    <w:bookmarkEnd w:id="22"/>
    <w:bookmarkStart w:name="z29" w:id="23"/>
    <w:p>
      <w:pPr>
        <w:spacing w:after="0"/>
        <w:ind w:left="0"/>
        <w:jc w:val="both"/>
      </w:pPr>
      <w:r>
        <w:rPr>
          <w:rFonts w:ascii="Times New Roman"/>
          <w:b w:val="false"/>
          <w:i w:val="false"/>
          <w:color w:val="000000"/>
          <w:sz w:val="28"/>
        </w:rPr>
        <w:t>
      11) заключение отраслевой экспертизы – оценка инвестиционного предложения государственного инвестиционного проекта на предмет соответствия приоритетам развития отрасли;</w:t>
      </w:r>
    </w:p>
    <w:bookmarkEnd w:id="23"/>
    <w:bookmarkStart w:name="z30" w:id="24"/>
    <w:p>
      <w:pPr>
        <w:spacing w:after="0"/>
        <w:ind w:left="0"/>
        <w:jc w:val="both"/>
      </w:pPr>
      <w:r>
        <w:rPr>
          <w:rFonts w:ascii="Times New Roman"/>
          <w:b w:val="false"/>
          <w:i w:val="false"/>
          <w:color w:val="000000"/>
          <w:sz w:val="28"/>
        </w:rPr>
        <w:t>
      12) техническое задание (далее – ТЗ) – это структурированное описание государственного инвестиционного проекта по созданию и развитию объектов информатизации, включающее цели, задачи, требования и обоснование расходов, заполняемое в архитектурном портале "электронного правительства";</w:t>
      </w:r>
    </w:p>
    <w:bookmarkEnd w:id="24"/>
    <w:bookmarkStart w:name="z31" w:id="25"/>
    <w:p>
      <w:pPr>
        <w:spacing w:after="0"/>
        <w:ind w:left="0"/>
        <w:jc w:val="both"/>
      </w:pPr>
      <w:r>
        <w:rPr>
          <w:rFonts w:ascii="Times New Roman"/>
          <w:b w:val="false"/>
          <w:i w:val="false"/>
          <w:color w:val="000000"/>
          <w:sz w:val="28"/>
        </w:rPr>
        <w:t>
      13) архитектурный портал "электронного правительства" – объект информатизации, предназначенный для осуществления учета, хранения и систематизации сведений об объектах информатизации "электронного правительства", архитектуры "электронного правительства", платформенных программных продуктов, в целях дальнейшего использования государственными органами для мониторинга, анализа и планирования в сфере информатизации.</w:t>
      </w:r>
    </w:p>
    <w:bookmarkEnd w:id="25"/>
    <w:bookmarkStart w:name="z32" w:id="26"/>
    <w:p>
      <w:pPr>
        <w:spacing w:after="0"/>
        <w:ind w:left="0"/>
        <w:jc w:val="left"/>
      </w:pPr>
      <w:r>
        <w:rPr>
          <w:rFonts w:ascii="Times New Roman"/>
          <w:b/>
          <w:i w:val="false"/>
          <w:color w:val="000000"/>
        </w:rPr>
        <w:t xml:space="preserve"> Глава 2. Порядок планирования государственных инвестиционных проектов, а также корректировки утвержденных (уточненных) параметров государственных инвестиционных проектов, предусматривающих создание и развитие объектов информатизации</w:t>
      </w:r>
    </w:p>
    <w:bookmarkEnd w:id="26"/>
    <w:bookmarkStart w:name="z33" w:id="27"/>
    <w:p>
      <w:pPr>
        <w:spacing w:after="0"/>
        <w:ind w:left="0"/>
        <w:jc w:val="both"/>
      </w:pPr>
      <w:r>
        <w:rPr>
          <w:rFonts w:ascii="Times New Roman"/>
          <w:b w:val="false"/>
          <w:i w:val="false"/>
          <w:color w:val="000000"/>
          <w:sz w:val="28"/>
        </w:rPr>
        <w:t>
      3. Планирование ГИП в сфере информатизации осуществляется в рамках реализации документов Системы государственного планирования Республики Казахстан, включая планы развития государственных органов или областей, городов республиканского значения, столицы, планы развития и (или) мероприятий субъектов квазигосударственного сектора, а также долгосрочные стратегии развития автономных организаций образования.</w:t>
      </w:r>
    </w:p>
    <w:bookmarkEnd w:id="27"/>
    <w:bookmarkStart w:name="z34" w:id="28"/>
    <w:p>
      <w:pPr>
        <w:spacing w:after="0"/>
        <w:ind w:left="0"/>
        <w:jc w:val="both"/>
      </w:pPr>
      <w:r>
        <w:rPr>
          <w:rFonts w:ascii="Times New Roman"/>
          <w:b w:val="false"/>
          <w:i w:val="false"/>
          <w:color w:val="000000"/>
          <w:sz w:val="28"/>
        </w:rPr>
        <w:t>
      Планирование государственных инвестиционных проектов государственных органов, не разрабатывающих планы развития, осуществляется в рамках исполнения норм законодательных актов Республики Казахстан и (или) реализации бюджетных программ (подпрограмм).</w:t>
      </w:r>
    </w:p>
    <w:bookmarkEnd w:id="28"/>
    <w:bookmarkStart w:name="z35" w:id="29"/>
    <w:p>
      <w:pPr>
        <w:spacing w:after="0"/>
        <w:ind w:left="0"/>
        <w:jc w:val="both"/>
      </w:pPr>
      <w:r>
        <w:rPr>
          <w:rFonts w:ascii="Times New Roman"/>
          <w:b w:val="false"/>
          <w:i w:val="false"/>
          <w:color w:val="000000"/>
          <w:sz w:val="28"/>
        </w:rPr>
        <w:t>
      4. Разработка информационного листа инвестиционного предложения в сфере информатизации осуществляется с учетом:</w:t>
      </w:r>
    </w:p>
    <w:bookmarkEnd w:id="29"/>
    <w:bookmarkStart w:name="z36" w:id="30"/>
    <w:p>
      <w:pPr>
        <w:spacing w:after="0"/>
        <w:ind w:left="0"/>
        <w:jc w:val="both"/>
      </w:pPr>
      <w:r>
        <w:rPr>
          <w:rFonts w:ascii="Times New Roman"/>
          <w:b w:val="false"/>
          <w:i w:val="false"/>
          <w:color w:val="000000"/>
          <w:sz w:val="28"/>
        </w:rPr>
        <w:t>
      анализа текущего состояния и потребностей государственных органов и пользователей цифровых услуг;</w:t>
      </w:r>
    </w:p>
    <w:bookmarkEnd w:id="30"/>
    <w:bookmarkStart w:name="z37" w:id="31"/>
    <w:p>
      <w:pPr>
        <w:spacing w:after="0"/>
        <w:ind w:left="0"/>
        <w:jc w:val="both"/>
      </w:pPr>
      <w:r>
        <w:rPr>
          <w:rFonts w:ascii="Times New Roman"/>
          <w:b w:val="false"/>
          <w:i w:val="false"/>
          <w:color w:val="000000"/>
          <w:sz w:val="28"/>
        </w:rPr>
        <w:t>
      технических стандартов, требований к объектам информатизации, включая совместимость с существующими системами;</w:t>
      </w:r>
    </w:p>
    <w:bookmarkEnd w:id="31"/>
    <w:bookmarkStart w:name="z38" w:id="32"/>
    <w:p>
      <w:pPr>
        <w:spacing w:after="0"/>
        <w:ind w:left="0"/>
        <w:jc w:val="both"/>
      </w:pPr>
      <w:r>
        <w:rPr>
          <w:rFonts w:ascii="Times New Roman"/>
          <w:b w:val="false"/>
          <w:i w:val="false"/>
          <w:color w:val="000000"/>
          <w:sz w:val="28"/>
        </w:rPr>
        <w:t>
      завершенности ранее инициированных АБП ГИП на аналогичные цели и задачи.</w:t>
      </w:r>
    </w:p>
    <w:bookmarkEnd w:id="32"/>
    <w:bookmarkStart w:name="z39" w:id="33"/>
    <w:p>
      <w:pPr>
        <w:spacing w:after="0"/>
        <w:ind w:left="0"/>
        <w:jc w:val="both"/>
      </w:pPr>
      <w:r>
        <w:rPr>
          <w:rFonts w:ascii="Times New Roman"/>
          <w:b w:val="false"/>
          <w:i w:val="false"/>
          <w:color w:val="000000"/>
          <w:sz w:val="28"/>
        </w:rPr>
        <w:t>
      5. АБП для получения заключения в сфере информатизации и обеспечения информационной безопасности, предоставляет следующие документы:</w:t>
      </w:r>
    </w:p>
    <w:bookmarkEnd w:id="33"/>
    <w:bookmarkStart w:name="z40" w:id="34"/>
    <w:p>
      <w:pPr>
        <w:spacing w:after="0"/>
        <w:ind w:left="0"/>
        <w:jc w:val="both"/>
      </w:pPr>
      <w:r>
        <w:rPr>
          <w:rFonts w:ascii="Times New Roman"/>
          <w:b w:val="false"/>
          <w:i w:val="false"/>
          <w:color w:val="000000"/>
          <w:sz w:val="28"/>
        </w:rPr>
        <w:t>
      1) инвестиционное предложение (далее – ИП) по форме, согласно приложению к настоящим Правилам;</w:t>
      </w:r>
    </w:p>
    <w:bookmarkEnd w:id="34"/>
    <w:bookmarkStart w:name="z41" w:id="35"/>
    <w:p>
      <w:pPr>
        <w:spacing w:after="0"/>
        <w:ind w:left="0"/>
        <w:jc w:val="both"/>
      </w:pPr>
      <w:r>
        <w:rPr>
          <w:rFonts w:ascii="Times New Roman"/>
          <w:b w:val="false"/>
          <w:i w:val="false"/>
          <w:color w:val="000000"/>
          <w:sz w:val="28"/>
        </w:rPr>
        <w:t xml:space="preserve">
      2) ТЗ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составления и рассмотрения технических заданий на создание и развитие объектов информатизации "электронного правительства", утверждҰнными приказом Министра цифрового развития, инноваций и аэрокосмической промышленности Республики Казахстан от 29 июня 2019 года № 143/НҚ (зарегистрирован в Реестре государственной регистрации нормативных правовых актов под № 18950).</w:t>
      </w:r>
    </w:p>
    <w:bookmarkEnd w:id="35"/>
    <w:bookmarkStart w:name="z42" w:id="36"/>
    <w:p>
      <w:pPr>
        <w:spacing w:after="0"/>
        <w:ind w:left="0"/>
        <w:jc w:val="both"/>
      </w:pPr>
      <w:r>
        <w:rPr>
          <w:rFonts w:ascii="Times New Roman"/>
          <w:b w:val="false"/>
          <w:i w:val="false"/>
          <w:color w:val="000000"/>
          <w:sz w:val="28"/>
        </w:rPr>
        <w:t>
      3) заключение отраслевой экспертизы АБП.</w:t>
      </w:r>
    </w:p>
    <w:bookmarkEnd w:id="36"/>
    <w:bookmarkStart w:name="z43" w:id="37"/>
    <w:p>
      <w:pPr>
        <w:spacing w:after="0"/>
        <w:ind w:left="0"/>
        <w:jc w:val="both"/>
      </w:pPr>
      <w:r>
        <w:rPr>
          <w:rFonts w:ascii="Times New Roman"/>
          <w:b w:val="false"/>
          <w:i w:val="false"/>
          <w:color w:val="000000"/>
          <w:sz w:val="28"/>
        </w:rPr>
        <w:t>
      Заключение отраслевой экспертизы инвестиционного предложения предоставляется центральным уполномоченным органом соответствующей отрасли или уполномоченным местным исполнительным органом, в случае невозможности отнесения ГИП в сфере информатизации к какой-либо определенной отрасли, отраслевое заключение предоставляется самим АБП.</w:t>
      </w:r>
    </w:p>
    <w:bookmarkEnd w:id="37"/>
    <w:bookmarkStart w:name="z44" w:id="38"/>
    <w:p>
      <w:pPr>
        <w:spacing w:after="0"/>
        <w:ind w:left="0"/>
        <w:jc w:val="both"/>
      </w:pPr>
      <w:r>
        <w:rPr>
          <w:rFonts w:ascii="Times New Roman"/>
          <w:b w:val="false"/>
          <w:i w:val="false"/>
          <w:color w:val="000000"/>
          <w:sz w:val="28"/>
        </w:rPr>
        <w:t>
      В случае, если ГИП в сфере информатизации, затрагивает сферу ответственности нескольких отраслевых центральных государственных органов или местных исполнительных органов, указанными отраслевыми центральными государственными органами или местными исполнительными органами дополнительно предоставляется заключения соответствующих отраслевых экспертиз ГИП.</w:t>
      </w:r>
    </w:p>
    <w:bookmarkEnd w:id="38"/>
    <w:bookmarkStart w:name="z45" w:id="39"/>
    <w:p>
      <w:pPr>
        <w:spacing w:after="0"/>
        <w:ind w:left="0"/>
        <w:jc w:val="both"/>
      </w:pPr>
      <w:r>
        <w:rPr>
          <w:rFonts w:ascii="Times New Roman"/>
          <w:b w:val="false"/>
          <w:i w:val="false"/>
          <w:color w:val="000000"/>
          <w:sz w:val="28"/>
        </w:rPr>
        <w:t>
      При этом, дополнительные заключения отраслевых экспертиз предоставляются соответствующими отраслевыми центральными государственными органами или местными исполнительными органами за подписью первого руководителя либо лица его замещающего, либо лицом, уполномоченным отдельно по каждому ГИП в сфере информатизации первым руководителем государственного органа, только в части оценки влияния реализации ГИП в сфере информатизации на курирующую отрасль и соответствия приоритетам отрасли.</w:t>
      </w:r>
    </w:p>
    <w:bookmarkEnd w:id="39"/>
    <w:bookmarkStart w:name="z46" w:id="40"/>
    <w:p>
      <w:pPr>
        <w:spacing w:after="0"/>
        <w:ind w:left="0"/>
        <w:jc w:val="both"/>
      </w:pPr>
      <w:r>
        <w:rPr>
          <w:rFonts w:ascii="Times New Roman"/>
          <w:b w:val="false"/>
          <w:i w:val="false"/>
          <w:color w:val="000000"/>
          <w:sz w:val="28"/>
        </w:rPr>
        <w:t>
      6. Разработка ИП осуществляется администратором самостоятельно либо путем приобретения услуг по его разработке.</w:t>
      </w:r>
    </w:p>
    <w:bookmarkEnd w:id="40"/>
    <w:bookmarkStart w:name="z47" w:id="41"/>
    <w:p>
      <w:pPr>
        <w:spacing w:after="0"/>
        <w:ind w:left="0"/>
        <w:jc w:val="both"/>
      </w:pPr>
      <w:r>
        <w:rPr>
          <w:rFonts w:ascii="Times New Roman"/>
          <w:b w:val="false"/>
          <w:i w:val="false"/>
          <w:color w:val="000000"/>
          <w:sz w:val="28"/>
        </w:rPr>
        <w:t>
      7. Внесение в уполномоченный орган ИП и ТЗ, экспертиза и выдача заключения уполномоченного органа осуществляется посредством архитектурного портала "электронного правительства".</w:t>
      </w:r>
    </w:p>
    <w:bookmarkEnd w:id="41"/>
    <w:bookmarkStart w:name="z48" w:id="42"/>
    <w:p>
      <w:pPr>
        <w:spacing w:after="0"/>
        <w:ind w:left="0"/>
        <w:jc w:val="both"/>
      </w:pPr>
      <w:r>
        <w:rPr>
          <w:rFonts w:ascii="Times New Roman"/>
          <w:b w:val="false"/>
          <w:i w:val="false"/>
          <w:color w:val="000000"/>
          <w:sz w:val="28"/>
        </w:rPr>
        <w:t>
      ИП и ТЗ вносятся в уполномоченный орган одновременно, но оформляются в архитектурном портале "электронного правительства" отдельными запросами.</w:t>
      </w:r>
    </w:p>
    <w:bookmarkEnd w:id="42"/>
    <w:bookmarkStart w:name="z49" w:id="43"/>
    <w:p>
      <w:pPr>
        <w:spacing w:after="0"/>
        <w:ind w:left="0"/>
        <w:jc w:val="both"/>
      </w:pPr>
      <w:r>
        <w:rPr>
          <w:rFonts w:ascii="Times New Roman"/>
          <w:b w:val="false"/>
          <w:i w:val="false"/>
          <w:color w:val="000000"/>
          <w:sz w:val="28"/>
        </w:rPr>
        <w:t>
      Направление на доработку технического задания на создание и развитие объектов информатизации "электронного правительства" по результатам его рассмотрения не является основанием для вынесения отрицательного заключения на инвестиционное предложение.</w:t>
      </w:r>
    </w:p>
    <w:bookmarkEnd w:id="43"/>
    <w:bookmarkStart w:name="z50" w:id="44"/>
    <w:p>
      <w:pPr>
        <w:spacing w:after="0"/>
        <w:ind w:left="0"/>
        <w:jc w:val="both"/>
      </w:pPr>
      <w:r>
        <w:rPr>
          <w:rFonts w:ascii="Times New Roman"/>
          <w:b w:val="false"/>
          <w:i w:val="false"/>
          <w:color w:val="000000"/>
          <w:sz w:val="28"/>
        </w:rPr>
        <w:t xml:space="preserve">
      8. Экспертиза и выдача заключения в сфере информатизации инвестиционных предложений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экспертизы в сфере информатизации инвестиционных предложений, финансово-экономических обоснований бюджетных инвестиций, утвержденными приказом Министра цифрового развития, инноваций и аэрокосмической промышленности Республики Казахстан от 29 июня 2019 года № 144/НҚ (далее – Правила проведения экспертизы) (зарегистрирован в Реестре государственной регистрации нормативных правовых актов под № 19015).</w:t>
      </w:r>
    </w:p>
    <w:bookmarkEnd w:id="44"/>
    <w:bookmarkStart w:name="z51" w:id="45"/>
    <w:p>
      <w:pPr>
        <w:spacing w:after="0"/>
        <w:ind w:left="0"/>
        <w:jc w:val="both"/>
      </w:pPr>
      <w:r>
        <w:rPr>
          <w:rFonts w:ascii="Times New Roman"/>
          <w:b w:val="false"/>
          <w:i w:val="false"/>
          <w:color w:val="000000"/>
          <w:sz w:val="28"/>
        </w:rPr>
        <w:t>
      9. Заключение уполномоченного органа в сферах информатизации выдается в соответствии с Правилами проведения экспертизы.</w:t>
      </w:r>
    </w:p>
    <w:bookmarkEnd w:id="45"/>
    <w:bookmarkStart w:name="z52" w:id="46"/>
    <w:p>
      <w:pPr>
        <w:spacing w:after="0"/>
        <w:ind w:left="0"/>
        <w:jc w:val="both"/>
      </w:pPr>
      <w:r>
        <w:rPr>
          <w:rFonts w:ascii="Times New Roman"/>
          <w:b w:val="false"/>
          <w:i w:val="false"/>
          <w:color w:val="000000"/>
          <w:sz w:val="28"/>
        </w:rPr>
        <w:t>
      10. Заключение отраслевой экспертизы на инвестиционное предложение содержит оценку:</w:t>
      </w:r>
    </w:p>
    <w:bookmarkEnd w:id="46"/>
    <w:bookmarkStart w:name="z53" w:id="47"/>
    <w:p>
      <w:pPr>
        <w:spacing w:after="0"/>
        <w:ind w:left="0"/>
        <w:jc w:val="both"/>
      </w:pPr>
      <w:r>
        <w:rPr>
          <w:rFonts w:ascii="Times New Roman"/>
          <w:b w:val="false"/>
          <w:i w:val="false"/>
          <w:color w:val="000000"/>
          <w:sz w:val="28"/>
        </w:rPr>
        <w:t>
      1) проблемы текущего состояния отрасли, которая влияет на ее дальнейшее развитие, а также сравнительного анализа действующих предоставляемых и предлагаемых услуг;</w:t>
      </w:r>
    </w:p>
    <w:bookmarkEnd w:id="47"/>
    <w:bookmarkStart w:name="z54" w:id="48"/>
    <w:p>
      <w:pPr>
        <w:spacing w:after="0"/>
        <w:ind w:left="0"/>
        <w:jc w:val="both"/>
      </w:pPr>
      <w:r>
        <w:rPr>
          <w:rFonts w:ascii="Times New Roman"/>
          <w:b w:val="false"/>
          <w:i w:val="false"/>
          <w:color w:val="000000"/>
          <w:sz w:val="28"/>
        </w:rPr>
        <w:t>
      2) предполагаемых изменений в бизнес-процессах по результатам реализации ГИП с указанием конкретных функций в соответствии с утвержденным положением соответствующего государственного органа, сферу ответственности которого затрагивает реализация ГИП;</w:t>
      </w:r>
    </w:p>
    <w:bookmarkEnd w:id="48"/>
    <w:bookmarkStart w:name="z55" w:id="49"/>
    <w:p>
      <w:pPr>
        <w:spacing w:after="0"/>
        <w:ind w:left="0"/>
        <w:jc w:val="both"/>
      </w:pPr>
      <w:r>
        <w:rPr>
          <w:rFonts w:ascii="Times New Roman"/>
          <w:b w:val="false"/>
          <w:i w:val="false"/>
          <w:color w:val="000000"/>
          <w:sz w:val="28"/>
        </w:rPr>
        <w:t>
      3) альтернативных вариантов, рассмотренных при выборе варианта решения проблемы, с обоснованием выбора ГИП в качестве оптимального пути ее решения с учетом зарубежного опыта;</w:t>
      </w:r>
    </w:p>
    <w:bookmarkEnd w:id="49"/>
    <w:bookmarkStart w:name="z56" w:id="50"/>
    <w:p>
      <w:pPr>
        <w:spacing w:after="0"/>
        <w:ind w:left="0"/>
        <w:jc w:val="both"/>
      </w:pPr>
      <w:r>
        <w:rPr>
          <w:rFonts w:ascii="Times New Roman"/>
          <w:b w:val="false"/>
          <w:i w:val="false"/>
          <w:color w:val="000000"/>
          <w:sz w:val="28"/>
        </w:rPr>
        <w:t>
      4) обоснованности предполагаемой институциональной схемы управления ГИП (основные участники, схема их взаимодействия, распределение выгод и затрат балансодержателей, схема управления ГИП в инвестиционном и постинвестиционном периодах);</w:t>
      </w:r>
    </w:p>
    <w:bookmarkEnd w:id="50"/>
    <w:bookmarkStart w:name="z57" w:id="51"/>
    <w:p>
      <w:pPr>
        <w:spacing w:after="0"/>
        <w:ind w:left="0"/>
        <w:jc w:val="both"/>
      </w:pPr>
      <w:r>
        <w:rPr>
          <w:rFonts w:ascii="Times New Roman"/>
          <w:b w:val="false"/>
          <w:i w:val="false"/>
          <w:color w:val="000000"/>
          <w:sz w:val="28"/>
        </w:rPr>
        <w:t>
      5) обоснованности объема ГИП;</w:t>
      </w:r>
    </w:p>
    <w:bookmarkEnd w:id="51"/>
    <w:bookmarkStart w:name="z58" w:id="52"/>
    <w:p>
      <w:pPr>
        <w:spacing w:after="0"/>
        <w:ind w:left="0"/>
        <w:jc w:val="both"/>
      </w:pPr>
      <w:r>
        <w:rPr>
          <w:rFonts w:ascii="Times New Roman"/>
          <w:b w:val="false"/>
          <w:i w:val="false"/>
          <w:color w:val="000000"/>
          <w:sz w:val="28"/>
        </w:rPr>
        <w:t>
      6) обоснованности приоритетного выбора механизма реализации ГИП в зависимости от потребности государственных инвестиций.</w:t>
      </w:r>
    </w:p>
    <w:bookmarkEnd w:id="52"/>
    <w:bookmarkStart w:name="z59" w:id="53"/>
    <w:p>
      <w:pPr>
        <w:spacing w:after="0"/>
        <w:ind w:left="0"/>
        <w:jc w:val="both"/>
      </w:pPr>
      <w:r>
        <w:rPr>
          <w:rFonts w:ascii="Times New Roman"/>
          <w:b w:val="false"/>
          <w:i w:val="false"/>
          <w:color w:val="000000"/>
          <w:sz w:val="28"/>
        </w:rPr>
        <w:t>
      11. Стоимость бюджетных инвестиционных проектов, направленных на создание и развитие информационных систем, подтверждаются заключением уполномоченного органа в сфере информатизации на основании расчетов и обоснований АБП, представленных в составе ГИП в сфере информатизации.</w:t>
      </w:r>
    </w:p>
    <w:bookmarkEnd w:id="53"/>
    <w:bookmarkStart w:name="z60" w:id="54"/>
    <w:p>
      <w:pPr>
        <w:spacing w:after="0"/>
        <w:ind w:left="0"/>
        <w:jc w:val="both"/>
      </w:pPr>
      <w:r>
        <w:rPr>
          <w:rFonts w:ascii="Times New Roman"/>
          <w:b w:val="false"/>
          <w:i w:val="false"/>
          <w:color w:val="000000"/>
          <w:sz w:val="28"/>
        </w:rPr>
        <w:t>
      12. Расчеты и обоснования стоимости ГИП в сфере информатизации рассчитываются:</w:t>
      </w:r>
    </w:p>
    <w:bookmarkEnd w:id="54"/>
    <w:bookmarkStart w:name="z61" w:id="55"/>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Методикой</w:t>
      </w:r>
      <w:r>
        <w:rPr>
          <w:rFonts w:ascii="Times New Roman"/>
          <w:b w:val="false"/>
          <w:i w:val="false"/>
          <w:color w:val="000000"/>
          <w:sz w:val="28"/>
        </w:rPr>
        <w:t xml:space="preserve"> расчета и нормативов затрат на создание, развитие и сопровождение объектов информатизации государственных органов, утвержденной приказом Министра цифрового развития, инноваций и аэрокосмической промышленности Республики Казахстан от 27 июня 2019 года № 140/НҚ (зарегистрирован в Реестре государственной регистрации нормативных правовых актов под № 18927);</w:t>
      </w:r>
    </w:p>
    <w:bookmarkEnd w:id="55"/>
    <w:bookmarkStart w:name="z62" w:id="56"/>
    <w:p>
      <w:pPr>
        <w:spacing w:after="0"/>
        <w:ind w:left="0"/>
        <w:jc w:val="both"/>
      </w:pPr>
      <w:r>
        <w:rPr>
          <w:rFonts w:ascii="Times New Roman"/>
          <w:b w:val="false"/>
          <w:i w:val="false"/>
          <w:color w:val="000000"/>
          <w:sz w:val="28"/>
        </w:rPr>
        <w:t>
      2) на основе анализа рынков товаров, работ, услуг, закупаемых в рамках реализации проекта (в инвестиционном периоде) и в эксплуатационном периоде (в постинвестиционном периоде) (на основе заключений соответствующих экспертиз, а также представленных прайс-листов, коммерческих предложений и других подтверждающих документов).</w:t>
      </w:r>
    </w:p>
    <w:bookmarkEnd w:id="56"/>
    <w:bookmarkStart w:name="z63" w:id="57"/>
    <w:p>
      <w:pPr>
        <w:spacing w:after="0"/>
        <w:ind w:left="0"/>
        <w:jc w:val="both"/>
      </w:pPr>
      <w:r>
        <w:rPr>
          <w:rFonts w:ascii="Times New Roman"/>
          <w:b w:val="false"/>
          <w:i w:val="false"/>
          <w:color w:val="000000"/>
          <w:sz w:val="28"/>
        </w:rPr>
        <w:t>
      13. ГИП сфере информатизации может быть реализован из средств республиканского и местного бюджетов, правительственных внешних займов и софинансирования внешних займов из средств республиканского или местного бюджетов, бюджетного кредита, бюджетных инвестиций и проектов государственного частного партнерства.</w:t>
      </w:r>
    </w:p>
    <w:bookmarkEnd w:id="57"/>
    <w:bookmarkStart w:name="z64" w:id="58"/>
    <w:p>
      <w:pPr>
        <w:spacing w:after="0"/>
        <w:ind w:left="0"/>
        <w:jc w:val="both"/>
      </w:pPr>
      <w:r>
        <w:rPr>
          <w:rFonts w:ascii="Times New Roman"/>
          <w:b w:val="false"/>
          <w:i w:val="false"/>
          <w:color w:val="000000"/>
          <w:sz w:val="28"/>
        </w:rPr>
        <w:t>
      14. По ГИП в сфере информатизации, реализуемые по средствам увеличение уставного капитала, требуется разработка финансово-экономического обоснования.</w:t>
      </w:r>
    </w:p>
    <w:bookmarkEnd w:id="58"/>
    <w:bookmarkStart w:name="z65" w:id="59"/>
    <w:p>
      <w:pPr>
        <w:spacing w:after="0"/>
        <w:ind w:left="0"/>
        <w:jc w:val="both"/>
      </w:pPr>
      <w:r>
        <w:rPr>
          <w:rFonts w:ascii="Times New Roman"/>
          <w:b w:val="false"/>
          <w:i w:val="false"/>
          <w:color w:val="000000"/>
          <w:sz w:val="28"/>
        </w:rPr>
        <w:t xml:space="preserve">
      15. Порядок разработки и требования к ФЭО определяются Правилами планирования и реализации государственных инвестиционных проектов, разработки или корректировки, проведения необходимых экспертиз инвестиционного предложения, технико-экономического и финансово-экономического обоснований, определения целесообразности бюджетного кредитования, формирования портфеля государственных инвестиционных проектов, а также корректировки утвержденных (уточненных) параметров, отбора, мониторинга и оценки реализации государственных инвестиционных проектов, утверждаемыми центральным уполномоченным органом по бюджетной политике в области государственных инвестиционных проектов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149 Бюджетного кодекса Республики Казахстан (далее – Правила центрального уполномоченного органа по бюджетной политике).</w:t>
      </w:r>
    </w:p>
    <w:bookmarkEnd w:id="59"/>
    <w:bookmarkStart w:name="z66" w:id="60"/>
    <w:p>
      <w:pPr>
        <w:spacing w:after="0"/>
        <w:ind w:left="0"/>
        <w:jc w:val="both"/>
      </w:pPr>
      <w:r>
        <w:rPr>
          <w:rFonts w:ascii="Times New Roman"/>
          <w:b w:val="false"/>
          <w:i w:val="false"/>
          <w:color w:val="000000"/>
          <w:sz w:val="28"/>
        </w:rPr>
        <w:t>
      Экспертиза и выдача заключения в сфере информатизации на ФЭО осуществляется в соответствии с Правилами проведения экспертизы.</w:t>
      </w:r>
    </w:p>
    <w:bookmarkEnd w:id="60"/>
    <w:bookmarkStart w:name="z67" w:id="61"/>
    <w:p>
      <w:pPr>
        <w:spacing w:after="0"/>
        <w:ind w:left="0"/>
        <w:jc w:val="both"/>
      </w:pPr>
      <w:r>
        <w:rPr>
          <w:rFonts w:ascii="Times New Roman"/>
          <w:b w:val="false"/>
          <w:i w:val="false"/>
          <w:color w:val="000000"/>
          <w:sz w:val="28"/>
        </w:rPr>
        <w:t>
      16. Проект ГИП в сфере информатизации подлежит корректировке в случае изменения сроков и (или) стоимости проекта в результате внесения изменений в функциональные требования, предусмотренные в техническом заданий, а также изменения технических решений, оказывающих влияние на инвестиционные и эксплуатационные затраты.</w:t>
      </w:r>
    </w:p>
    <w:bookmarkEnd w:id="61"/>
    <w:bookmarkStart w:name="z68" w:id="62"/>
    <w:p>
      <w:pPr>
        <w:spacing w:after="0"/>
        <w:ind w:left="0"/>
        <w:jc w:val="both"/>
      </w:pPr>
      <w:r>
        <w:rPr>
          <w:rFonts w:ascii="Times New Roman"/>
          <w:b w:val="false"/>
          <w:i w:val="false"/>
          <w:color w:val="000000"/>
          <w:sz w:val="28"/>
        </w:rPr>
        <w:t>
      17. При увеличении сметной стоимости ГИП по объектам информатизации, по причине существенного изменения курса национальной валюты к иностранной валюте, но не влекущих изменения технико-технологических решений, проводится корректировка ГИП.</w:t>
      </w:r>
    </w:p>
    <w:bookmarkEnd w:id="62"/>
    <w:bookmarkStart w:name="z69" w:id="63"/>
    <w:p>
      <w:pPr>
        <w:spacing w:after="0"/>
        <w:ind w:left="0"/>
        <w:jc w:val="both"/>
      </w:pPr>
      <w:r>
        <w:rPr>
          <w:rFonts w:ascii="Times New Roman"/>
          <w:b w:val="false"/>
          <w:i w:val="false"/>
          <w:color w:val="000000"/>
          <w:sz w:val="28"/>
        </w:rPr>
        <w:t xml:space="preserve">
      В целях оценки оптимальности соотношения цена-качество ранее выбранных технико-технологических решений по скорректированным ГИП в сфере информатизации проводится повторная экспертиза и выдача заключения уполномоченного органа в сфере информатизации </w:t>
      </w:r>
    </w:p>
    <w:bookmarkEnd w:id="63"/>
    <w:bookmarkStart w:name="z70" w:id="64"/>
    <w:p>
      <w:pPr>
        <w:spacing w:after="0"/>
        <w:ind w:left="0"/>
        <w:jc w:val="both"/>
      </w:pPr>
      <w:r>
        <w:rPr>
          <w:rFonts w:ascii="Times New Roman"/>
          <w:b w:val="false"/>
          <w:i w:val="false"/>
          <w:color w:val="000000"/>
          <w:sz w:val="28"/>
        </w:rPr>
        <w:t>
      При этом в случае неизменности технико-технологических решений, не влекущих за собой дополнительные расходы, экономическое заключение на скорректированный ГИП в сфере информатизации не требуется.</w:t>
      </w:r>
    </w:p>
    <w:bookmarkEnd w:id="64"/>
    <w:bookmarkStart w:name="z71" w:id="65"/>
    <w:p>
      <w:pPr>
        <w:spacing w:after="0"/>
        <w:ind w:left="0"/>
        <w:jc w:val="both"/>
      </w:pPr>
      <w:r>
        <w:rPr>
          <w:rFonts w:ascii="Times New Roman"/>
          <w:b w:val="false"/>
          <w:i w:val="false"/>
          <w:color w:val="000000"/>
          <w:sz w:val="28"/>
        </w:rPr>
        <w:t xml:space="preserve">
      18. Основанием для включения в проект бюджета ГИП в сфере информатизации является наличие положительного экономического заключения на инвестиционное предложение ГИП в сфере информатизации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149 Бюджетного кодекса.</w:t>
      </w:r>
    </w:p>
    <w:bookmarkEnd w:id="65"/>
    <w:bookmarkStart w:name="z72" w:id="66"/>
    <w:p>
      <w:pPr>
        <w:spacing w:after="0"/>
        <w:ind w:left="0"/>
        <w:jc w:val="both"/>
      </w:pPr>
      <w:r>
        <w:rPr>
          <w:rFonts w:ascii="Times New Roman"/>
          <w:b w:val="false"/>
          <w:i w:val="false"/>
          <w:color w:val="000000"/>
          <w:sz w:val="28"/>
        </w:rPr>
        <w:t>
      19. Для получения положительного экономического заключения АБП направляет ГИП с положительным заключением уполномоченного органа сфере информатизации в уполномоченный орган по бюджетной политике в соответствии с Правилами центрального уполномоченного органа по бюджетной политике.</w:t>
      </w:r>
    </w:p>
    <w:bookmarkEnd w:id="66"/>
    <w:bookmarkStart w:name="z73" w:id="67"/>
    <w:p>
      <w:pPr>
        <w:spacing w:after="0"/>
        <w:ind w:left="0"/>
        <w:jc w:val="both"/>
      </w:pPr>
      <w:r>
        <w:rPr>
          <w:rFonts w:ascii="Times New Roman"/>
          <w:b w:val="false"/>
          <w:i w:val="false"/>
          <w:color w:val="000000"/>
          <w:sz w:val="28"/>
        </w:rPr>
        <w:t>
      20. Отбор государственных инвестиционных проектов для включения в проект республиканского или местного бюджетов осуществляется уполномоченным органом по бюджетной политике или местным уполномоченным органом по бюджетному планированию.</w:t>
      </w:r>
    </w:p>
    <w:bookmarkEnd w:id="67"/>
    <w:bookmarkStart w:name="z74" w:id="68"/>
    <w:p>
      <w:pPr>
        <w:spacing w:after="0"/>
        <w:ind w:left="0"/>
        <w:jc w:val="both"/>
      </w:pPr>
      <w:r>
        <w:rPr>
          <w:rFonts w:ascii="Times New Roman"/>
          <w:b w:val="false"/>
          <w:i w:val="false"/>
          <w:color w:val="000000"/>
          <w:sz w:val="28"/>
        </w:rPr>
        <w:t>
      21. Администратор бюджетных программ представляет в уполномоченный орган по бюджетной политике отчет о ходе и результатах реализации ГИП в соответствии со статьей 152 Бюджетного кодекса Республики Казахстан.</w:t>
      </w:r>
    </w:p>
    <w:bookmarkEnd w:id="68"/>
    <w:bookmarkStart w:name="z75" w:id="69"/>
    <w:p>
      <w:pPr>
        <w:spacing w:after="0"/>
        <w:ind w:left="0"/>
        <w:jc w:val="both"/>
      </w:pPr>
      <w:r>
        <w:rPr>
          <w:rFonts w:ascii="Times New Roman"/>
          <w:b w:val="false"/>
          <w:i w:val="false"/>
          <w:color w:val="000000"/>
          <w:sz w:val="28"/>
        </w:rPr>
        <w:t xml:space="preserve">
      22. Оценку реализации ГИП осуществляет уполномоченный орган по бюджетной политике в соответствии со </w:t>
      </w:r>
      <w:r>
        <w:rPr>
          <w:rFonts w:ascii="Times New Roman"/>
          <w:b w:val="false"/>
          <w:i w:val="false"/>
          <w:color w:val="000000"/>
          <w:sz w:val="28"/>
        </w:rPr>
        <w:t>статьей 153</w:t>
      </w:r>
      <w:r>
        <w:rPr>
          <w:rFonts w:ascii="Times New Roman"/>
          <w:b w:val="false"/>
          <w:i w:val="false"/>
          <w:color w:val="000000"/>
          <w:sz w:val="28"/>
        </w:rPr>
        <w:t xml:space="preserve"> Бюджетного кодекса Республики Казахстан.</w:t>
      </w:r>
    </w:p>
    <w:bookmarkEnd w:id="69"/>
    <w:bookmarkStart w:name="z76" w:id="70"/>
    <w:p>
      <w:pPr>
        <w:spacing w:after="0"/>
        <w:ind w:left="0"/>
        <w:jc w:val="left"/>
      </w:pPr>
      <w:r>
        <w:rPr>
          <w:rFonts w:ascii="Times New Roman"/>
          <w:b/>
          <w:i w:val="false"/>
          <w:color w:val="000000"/>
        </w:rPr>
        <w:t xml:space="preserve"> Глава 3. Порядок реализации государственных инвестиционных проектов в сфере информатизации</w:t>
      </w:r>
    </w:p>
    <w:bookmarkEnd w:id="70"/>
    <w:bookmarkStart w:name="z77" w:id="71"/>
    <w:p>
      <w:pPr>
        <w:spacing w:after="0"/>
        <w:ind w:left="0"/>
        <w:jc w:val="both"/>
      </w:pPr>
      <w:r>
        <w:rPr>
          <w:rFonts w:ascii="Times New Roman"/>
          <w:b w:val="false"/>
          <w:i w:val="false"/>
          <w:color w:val="000000"/>
          <w:sz w:val="28"/>
        </w:rPr>
        <w:t>
      23. Реализация ГИП в сфере информатизации включает:</w:t>
      </w:r>
    </w:p>
    <w:bookmarkEnd w:id="71"/>
    <w:bookmarkStart w:name="z78" w:id="72"/>
    <w:p>
      <w:pPr>
        <w:spacing w:after="0"/>
        <w:ind w:left="0"/>
        <w:jc w:val="both"/>
      </w:pPr>
      <w:r>
        <w:rPr>
          <w:rFonts w:ascii="Times New Roman"/>
          <w:b w:val="false"/>
          <w:i w:val="false"/>
          <w:color w:val="000000"/>
          <w:sz w:val="28"/>
        </w:rPr>
        <w:t xml:space="preserve">
      1) планирование расходов на соответствующий период согласно графику реализации ГИП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составления и представления бюджетный запрос, утвержденными приказом Министра финансов Республики Казахстан от 24 ноября 2014 года № 511 (зарегистрирован в Реестре государственной регистрации нормативных правовых актов под № 10007).</w:t>
      </w:r>
    </w:p>
    <w:bookmarkEnd w:id="72"/>
    <w:bookmarkStart w:name="z79" w:id="73"/>
    <w:p>
      <w:pPr>
        <w:spacing w:after="0"/>
        <w:ind w:left="0"/>
        <w:jc w:val="both"/>
      </w:pPr>
      <w:r>
        <w:rPr>
          <w:rFonts w:ascii="Times New Roman"/>
          <w:b w:val="false"/>
          <w:i w:val="false"/>
          <w:color w:val="000000"/>
          <w:sz w:val="28"/>
        </w:rPr>
        <w:t xml:space="preserve">
      2) определение поставщика товаров, работ и услуг на создание и развитие объектов информатизации в соответствии </w:t>
      </w:r>
      <w:r>
        <w:rPr>
          <w:rFonts w:ascii="Times New Roman"/>
          <w:b w:val="false"/>
          <w:i w:val="false"/>
          <w:color w:val="000000"/>
          <w:sz w:val="28"/>
        </w:rPr>
        <w:t>Правилами</w:t>
      </w:r>
      <w:r>
        <w:rPr>
          <w:rFonts w:ascii="Times New Roman"/>
          <w:b w:val="false"/>
          <w:i w:val="false"/>
          <w:color w:val="000000"/>
          <w:sz w:val="28"/>
        </w:rPr>
        <w:t xml:space="preserve"> осуществления государственных закупок, утвержденными приказом Министра финансов Республики Казахстан от 9 октября 2024 года № 687 (зарегистрирован в Министерстве юстиции Республики Казахстан 9 октября 2024 года № 35238);</w:t>
      </w:r>
    </w:p>
    <w:bookmarkEnd w:id="73"/>
    <w:bookmarkStart w:name="z80" w:id="74"/>
    <w:p>
      <w:pPr>
        <w:spacing w:after="0"/>
        <w:ind w:left="0"/>
        <w:jc w:val="both"/>
      </w:pPr>
      <w:r>
        <w:rPr>
          <w:rFonts w:ascii="Times New Roman"/>
          <w:b w:val="false"/>
          <w:i w:val="false"/>
          <w:color w:val="000000"/>
          <w:sz w:val="28"/>
        </w:rPr>
        <w:t>
      3) разработку и/или модернизацию объектов информатизации;</w:t>
      </w:r>
    </w:p>
    <w:bookmarkEnd w:id="74"/>
    <w:bookmarkStart w:name="z81" w:id="75"/>
    <w:p>
      <w:pPr>
        <w:spacing w:after="0"/>
        <w:ind w:left="0"/>
        <w:jc w:val="both"/>
      </w:pPr>
      <w:r>
        <w:rPr>
          <w:rFonts w:ascii="Times New Roman"/>
          <w:b w:val="false"/>
          <w:i w:val="false"/>
          <w:color w:val="000000"/>
          <w:sz w:val="28"/>
        </w:rPr>
        <w:t xml:space="preserve">
      4) тестирование и опытную эксплуатацию созданных объектов в соответствии с Едиными требованиями в области информационно-коммуникационных технологий и обеспечения информационной безопасности,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декабря 2016 года № 832, в том числе:</w:t>
      </w:r>
    </w:p>
    <w:bookmarkEnd w:id="75"/>
    <w:bookmarkStart w:name="z82" w:id="76"/>
    <w:p>
      <w:pPr>
        <w:spacing w:after="0"/>
        <w:ind w:left="0"/>
        <w:jc w:val="both"/>
      </w:pPr>
      <w:r>
        <w:rPr>
          <w:rFonts w:ascii="Times New Roman"/>
          <w:b w:val="false"/>
          <w:i w:val="false"/>
          <w:color w:val="000000"/>
          <w:sz w:val="28"/>
        </w:rPr>
        <w:t>
      документирование процедур проведения опытной эксплуатации;</w:t>
      </w:r>
    </w:p>
    <w:bookmarkEnd w:id="76"/>
    <w:bookmarkStart w:name="z83" w:id="77"/>
    <w:p>
      <w:pPr>
        <w:spacing w:after="0"/>
        <w:ind w:left="0"/>
        <w:jc w:val="both"/>
      </w:pPr>
      <w:r>
        <w:rPr>
          <w:rFonts w:ascii="Times New Roman"/>
          <w:b w:val="false"/>
          <w:i w:val="false"/>
          <w:color w:val="000000"/>
          <w:sz w:val="28"/>
        </w:rPr>
        <w:t>
      оптимизацию и устранение выявленных дефектов и недоработок с последующим их исправлением;</w:t>
      </w:r>
    </w:p>
    <w:bookmarkEnd w:id="77"/>
    <w:bookmarkStart w:name="z84" w:id="78"/>
    <w:p>
      <w:pPr>
        <w:spacing w:after="0"/>
        <w:ind w:left="0"/>
        <w:jc w:val="both"/>
      </w:pPr>
      <w:r>
        <w:rPr>
          <w:rFonts w:ascii="Times New Roman"/>
          <w:b w:val="false"/>
          <w:i w:val="false"/>
          <w:color w:val="000000"/>
          <w:sz w:val="28"/>
        </w:rPr>
        <w:t>
      оформление акта о завершении опытной эксплуатации.</w:t>
      </w:r>
    </w:p>
    <w:bookmarkEnd w:id="78"/>
    <w:bookmarkStart w:name="z85" w:id="79"/>
    <w:p>
      <w:pPr>
        <w:spacing w:after="0"/>
        <w:ind w:left="0"/>
        <w:jc w:val="both"/>
      </w:pPr>
      <w:r>
        <w:rPr>
          <w:rFonts w:ascii="Times New Roman"/>
          <w:b w:val="false"/>
          <w:i w:val="false"/>
          <w:color w:val="000000"/>
          <w:sz w:val="28"/>
        </w:rPr>
        <w:t>
      Срок проведения опытной эксплуатации не превышает один год.</w:t>
      </w:r>
    </w:p>
    <w:bookmarkEnd w:id="79"/>
    <w:bookmarkStart w:name="z86" w:id="80"/>
    <w:p>
      <w:pPr>
        <w:spacing w:after="0"/>
        <w:ind w:left="0"/>
        <w:jc w:val="both"/>
      </w:pPr>
      <w:r>
        <w:rPr>
          <w:rFonts w:ascii="Times New Roman"/>
          <w:b w:val="false"/>
          <w:i w:val="false"/>
          <w:color w:val="000000"/>
          <w:sz w:val="28"/>
        </w:rPr>
        <w:t xml:space="preserve">
      5) испытание объекта информатизации "электронного правительства" на соответствие требованиям информационной безопасности со </w:t>
      </w:r>
      <w:r>
        <w:rPr>
          <w:rFonts w:ascii="Times New Roman"/>
          <w:b w:val="false"/>
          <w:i w:val="false"/>
          <w:color w:val="000000"/>
          <w:sz w:val="28"/>
        </w:rPr>
        <w:t>статьей 49</w:t>
      </w:r>
      <w:r>
        <w:rPr>
          <w:rFonts w:ascii="Times New Roman"/>
          <w:b w:val="false"/>
          <w:i w:val="false"/>
          <w:color w:val="000000"/>
          <w:sz w:val="28"/>
        </w:rPr>
        <w:t xml:space="preserve"> Закона Республики Казахстан "Об информатизации";</w:t>
      </w:r>
    </w:p>
    <w:bookmarkEnd w:id="80"/>
    <w:bookmarkStart w:name="z87" w:id="81"/>
    <w:p>
      <w:pPr>
        <w:spacing w:after="0"/>
        <w:ind w:left="0"/>
        <w:jc w:val="both"/>
      </w:pPr>
      <w:r>
        <w:rPr>
          <w:rFonts w:ascii="Times New Roman"/>
          <w:b w:val="false"/>
          <w:i w:val="false"/>
          <w:color w:val="000000"/>
          <w:sz w:val="28"/>
        </w:rPr>
        <w:t>
      6) внедрение объекта информатизации "электронного правительства" в соответствии с действующими на территории Республики Казахстан стандартами;</w:t>
      </w:r>
    </w:p>
    <w:bookmarkEnd w:id="81"/>
    <w:bookmarkStart w:name="z88" w:id="82"/>
    <w:p>
      <w:pPr>
        <w:spacing w:after="0"/>
        <w:ind w:left="0"/>
        <w:jc w:val="both"/>
      </w:pPr>
      <w:r>
        <w:rPr>
          <w:rFonts w:ascii="Times New Roman"/>
          <w:b w:val="false"/>
          <w:i w:val="false"/>
          <w:color w:val="000000"/>
          <w:sz w:val="28"/>
        </w:rPr>
        <w:t>
      7) интеграцию с существующими государственными системами;</w:t>
      </w:r>
    </w:p>
    <w:bookmarkEnd w:id="82"/>
    <w:bookmarkStart w:name="z89" w:id="83"/>
    <w:p>
      <w:pPr>
        <w:spacing w:after="0"/>
        <w:ind w:left="0"/>
        <w:jc w:val="both"/>
      </w:pPr>
      <w:r>
        <w:rPr>
          <w:rFonts w:ascii="Times New Roman"/>
          <w:b w:val="false"/>
          <w:i w:val="false"/>
          <w:color w:val="000000"/>
          <w:sz w:val="28"/>
        </w:rPr>
        <w:t>
      8) ввод в эксплуатацию и передачу объекта информатизации на сопровождение.</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предусматривающих создание и</w:t>
            </w:r>
            <w:r>
              <w:br/>
            </w:r>
            <w:r>
              <w:rPr>
                <w:rFonts w:ascii="Times New Roman"/>
                <w:b w:val="false"/>
                <w:i w:val="false"/>
                <w:color w:val="000000"/>
                <w:sz w:val="20"/>
              </w:rPr>
              <w:t>развитие объектов</w:t>
            </w:r>
            <w:r>
              <w:br/>
            </w:r>
            <w:r>
              <w:rPr>
                <w:rFonts w:ascii="Times New Roman"/>
                <w:b w:val="false"/>
                <w:i w:val="false"/>
                <w:color w:val="000000"/>
                <w:sz w:val="20"/>
              </w:rPr>
              <w:t>информатизации</w:t>
            </w:r>
          </w:p>
        </w:tc>
      </w:tr>
    </w:tbl>
    <w:bookmarkStart w:name="z91" w:id="84"/>
    <w:p>
      <w:pPr>
        <w:spacing w:after="0"/>
        <w:ind w:left="0"/>
        <w:jc w:val="both"/>
      </w:pPr>
      <w:r>
        <w:rPr>
          <w:rFonts w:ascii="Times New Roman"/>
          <w:b w:val="false"/>
          <w:i w:val="false"/>
          <w:color w:val="000000"/>
          <w:sz w:val="28"/>
        </w:rPr>
        <w:t>
      Форма</w:t>
      </w:r>
    </w:p>
    <w:bookmarkEnd w:id="84"/>
    <w:bookmarkStart w:name="z92" w:id="85"/>
    <w:p>
      <w:pPr>
        <w:spacing w:after="0"/>
        <w:ind w:left="0"/>
        <w:jc w:val="left"/>
      </w:pPr>
      <w:r>
        <w:rPr>
          <w:rFonts w:ascii="Times New Roman"/>
          <w:b/>
          <w:i w:val="false"/>
          <w:color w:val="000000"/>
        </w:rPr>
        <w:t xml:space="preserve"> Информационный лист инвестиционного предложения</w:t>
      </w:r>
    </w:p>
    <w:bookmarkEnd w:id="85"/>
    <w:bookmarkStart w:name="z93" w:id="86"/>
    <w:p>
      <w:pPr>
        <w:spacing w:after="0"/>
        <w:ind w:left="0"/>
        <w:jc w:val="both"/>
      </w:pPr>
      <w:r>
        <w:rPr>
          <w:rFonts w:ascii="Times New Roman"/>
          <w:b w:val="false"/>
          <w:i w:val="false"/>
          <w:color w:val="000000"/>
          <w:sz w:val="28"/>
        </w:rPr>
        <w:t>
      1. Данные по администратору бюджетной программы и предлагаемому к реализации государственного инвестиционного проекта (далее – ГИП).</w:t>
      </w:r>
    </w:p>
    <w:bookmarkEnd w:id="86"/>
    <w:bookmarkStart w:name="z94" w:id="87"/>
    <w:p>
      <w:pPr>
        <w:spacing w:after="0"/>
        <w:ind w:left="0"/>
        <w:jc w:val="both"/>
      </w:pPr>
      <w:r>
        <w:rPr>
          <w:rFonts w:ascii="Times New Roman"/>
          <w:b w:val="false"/>
          <w:i w:val="false"/>
          <w:color w:val="000000"/>
          <w:sz w:val="28"/>
        </w:rPr>
        <w:t>
      Администратор бюджетной программы __________________________</w:t>
      </w:r>
    </w:p>
    <w:bookmarkEnd w:id="87"/>
    <w:bookmarkStart w:name="z95" w:id="88"/>
    <w:p>
      <w:pPr>
        <w:spacing w:after="0"/>
        <w:ind w:left="0"/>
        <w:jc w:val="both"/>
      </w:pPr>
      <w:r>
        <w:rPr>
          <w:rFonts w:ascii="Times New Roman"/>
          <w:b w:val="false"/>
          <w:i w:val="false"/>
          <w:color w:val="000000"/>
          <w:sz w:val="28"/>
        </w:rPr>
        <w:t>
      Наименование ГИП____________________________________________</w:t>
      </w:r>
    </w:p>
    <w:bookmarkEnd w:id="88"/>
    <w:bookmarkStart w:name="z96" w:id="89"/>
    <w:p>
      <w:pPr>
        <w:spacing w:after="0"/>
        <w:ind w:left="0"/>
        <w:jc w:val="both"/>
      </w:pPr>
      <w:r>
        <w:rPr>
          <w:rFonts w:ascii="Times New Roman"/>
          <w:b w:val="false"/>
          <w:i w:val="false"/>
          <w:color w:val="000000"/>
          <w:sz w:val="28"/>
        </w:rPr>
        <w:t>
      Наименование документов Системы государственного планирования, включая планов развития государственных органов или областей, городов республиканского значения, столицы, планов развития и (или) мероприятий субъектов квазигосударственного сектора в составе которых предусмотрена реализация ГИП (ссылки на конкретные пункты).</w:t>
      </w:r>
    </w:p>
    <w:bookmarkEnd w:id="89"/>
    <w:bookmarkStart w:name="z97" w:id="90"/>
    <w:p>
      <w:pPr>
        <w:spacing w:after="0"/>
        <w:ind w:left="0"/>
        <w:jc w:val="both"/>
      </w:pPr>
      <w:r>
        <w:rPr>
          <w:rFonts w:ascii="Times New Roman"/>
          <w:b w:val="false"/>
          <w:i w:val="false"/>
          <w:color w:val="000000"/>
          <w:sz w:val="28"/>
        </w:rPr>
        <w:t>
      Наименование юридического лица получателя инвестиций (при наличии таковой) ________________________________________________________</w:t>
      </w:r>
    </w:p>
    <w:bookmarkEnd w:id="90"/>
    <w:bookmarkStart w:name="z98" w:id="91"/>
    <w:p>
      <w:pPr>
        <w:spacing w:after="0"/>
        <w:ind w:left="0"/>
        <w:jc w:val="both"/>
      </w:pPr>
      <w:r>
        <w:rPr>
          <w:rFonts w:ascii="Times New Roman"/>
          <w:b w:val="false"/>
          <w:i w:val="false"/>
          <w:color w:val="000000"/>
          <w:sz w:val="28"/>
        </w:rPr>
        <w:t>
      Период реализации ГИП (если неизвестны, указать приблизительно):</w:t>
      </w:r>
    </w:p>
    <w:bookmarkEnd w:id="91"/>
    <w:bookmarkStart w:name="z99" w:id="92"/>
    <w:p>
      <w:pPr>
        <w:spacing w:after="0"/>
        <w:ind w:left="0"/>
        <w:jc w:val="both"/>
      </w:pPr>
      <w:r>
        <w:rPr>
          <w:rFonts w:ascii="Times New Roman"/>
          <w:b w:val="false"/>
          <w:i w:val="false"/>
          <w:color w:val="000000"/>
          <w:sz w:val="28"/>
        </w:rPr>
        <w:t>
      Продолжительность реализации: ____________ месяцев</w:t>
      </w:r>
    </w:p>
    <w:bookmarkEnd w:id="92"/>
    <w:bookmarkStart w:name="z100" w:id="93"/>
    <w:p>
      <w:pPr>
        <w:spacing w:after="0"/>
        <w:ind w:left="0"/>
        <w:jc w:val="both"/>
      </w:pPr>
      <w:r>
        <w:rPr>
          <w:rFonts w:ascii="Times New Roman"/>
          <w:b w:val="false"/>
          <w:i w:val="false"/>
          <w:color w:val="000000"/>
          <w:sz w:val="28"/>
        </w:rPr>
        <w:t>
      Начало реализации ГИП: год: ________ месяц: ________</w:t>
      </w:r>
    </w:p>
    <w:bookmarkEnd w:id="93"/>
    <w:bookmarkStart w:name="z101" w:id="94"/>
    <w:p>
      <w:pPr>
        <w:spacing w:after="0"/>
        <w:ind w:left="0"/>
        <w:jc w:val="both"/>
      </w:pPr>
      <w:r>
        <w:rPr>
          <w:rFonts w:ascii="Times New Roman"/>
          <w:b w:val="false"/>
          <w:i w:val="false"/>
          <w:color w:val="000000"/>
          <w:sz w:val="28"/>
        </w:rPr>
        <w:t>
      Предполагаемое завершение реализации ГИП: год: ______ месяц: __</w:t>
      </w:r>
    </w:p>
    <w:bookmarkEnd w:id="94"/>
    <w:bookmarkStart w:name="z102" w:id="95"/>
    <w:p>
      <w:pPr>
        <w:spacing w:after="0"/>
        <w:ind w:left="0"/>
        <w:jc w:val="both"/>
      </w:pPr>
      <w:r>
        <w:rPr>
          <w:rFonts w:ascii="Times New Roman"/>
          <w:b w:val="false"/>
          <w:i w:val="false"/>
          <w:color w:val="000000"/>
          <w:sz w:val="28"/>
        </w:rPr>
        <w:t>
      Период эксплуатации (службы) ГИП</w:t>
      </w:r>
    </w:p>
    <w:bookmarkEnd w:id="95"/>
    <w:bookmarkStart w:name="z103" w:id="96"/>
    <w:p>
      <w:pPr>
        <w:spacing w:after="0"/>
        <w:ind w:left="0"/>
        <w:jc w:val="both"/>
      </w:pPr>
      <w:r>
        <w:rPr>
          <w:rFonts w:ascii="Times New Roman"/>
          <w:b w:val="false"/>
          <w:i w:val="false"/>
          <w:color w:val="000000"/>
          <w:sz w:val="28"/>
        </w:rPr>
        <w:t>
      Общая стоимость ГИП: _________ тысяч тенге, в том числе</w:t>
      </w:r>
    </w:p>
    <w:bookmarkEnd w:id="96"/>
    <w:bookmarkStart w:name="z104" w:id="97"/>
    <w:p>
      <w:pPr>
        <w:spacing w:after="0"/>
        <w:ind w:left="0"/>
        <w:jc w:val="both"/>
      </w:pPr>
      <w:r>
        <w:rPr>
          <w:rFonts w:ascii="Times New Roman"/>
          <w:b w:val="false"/>
          <w:i w:val="false"/>
          <w:color w:val="000000"/>
          <w:sz w:val="28"/>
        </w:rPr>
        <w:t>
      (заполняется в случае необходимости):</w:t>
      </w:r>
    </w:p>
    <w:bookmarkEnd w:id="97"/>
    <w:bookmarkStart w:name="z105" w:id="98"/>
    <w:p>
      <w:pPr>
        <w:spacing w:after="0"/>
        <w:ind w:left="0"/>
        <w:jc w:val="both"/>
      </w:pPr>
      <w:r>
        <w:rPr>
          <w:rFonts w:ascii="Times New Roman"/>
          <w:b w:val="false"/>
          <w:i w:val="false"/>
          <w:color w:val="000000"/>
          <w:sz w:val="28"/>
        </w:rPr>
        <w:t>
      стоимость разработки финансово-экономического обоснования (далее – ФЭО): __________________тысяч тенге</w:t>
      </w:r>
    </w:p>
    <w:bookmarkEnd w:id="98"/>
    <w:bookmarkStart w:name="z106" w:id="99"/>
    <w:p>
      <w:pPr>
        <w:spacing w:after="0"/>
        <w:ind w:left="0"/>
        <w:jc w:val="both"/>
      </w:pPr>
      <w:r>
        <w:rPr>
          <w:rFonts w:ascii="Times New Roman"/>
          <w:b w:val="false"/>
          <w:i w:val="false"/>
          <w:color w:val="000000"/>
          <w:sz w:val="28"/>
        </w:rPr>
        <w:t>
      стоимость корректировки ФЭО: ___________ тысяч тенге</w:t>
      </w:r>
    </w:p>
    <w:bookmarkEnd w:id="99"/>
    <w:bookmarkStart w:name="z107" w:id="100"/>
    <w:p>
      <w:pPr>
        <w:spacing w:after="0"/>
        <w:ind w:left="0"/>
        <w:jc w:val="both"/>
      </w:pPr>
      <w:r>
        <w:rPr>
          <w:rFonts w:ascii="Times New Roman"/>
          <w:b w:val="false"/>
          <w:i w:val="false"/>
          <w:color w:val="000000"/>
          <w:sz w:val="28"/>
        </w:rPr>
        <w:t>
      Ежегодные затраты на содержание объекта, а также в постинвестиционный период (с указанием источника финансирования)</w:t>
      </w:r>
    </w:p>
    <w:bookmarkEnd w:id="100"/>
    <w:bookmarkStart w:name="z108" w:id="101"/>
    <w:p>
      <w:pPr>
        <w:spacing w:after="0"/>
        <w:ind w:left="0"/>
        <w:jc w:val="both"/>
      </w:pPr>
      <w:r>
        <w:rPr>
          <w:rFonts w:ascii="Times New Roman"/>
          <w:b w:val="false"/>
          <w:i w:val="false"/>
          <w:color w:val="000000"/>
          <w:sz w:val="28"/>
        </w:rPr>
        <w:t>
      Место реализации ГИП:</w:t>
      </w:r>
    </w:p>
    <w:bookmarkEnd w:id="101"/>
    <w:bookmarkStart w:name="z109" w:id="102"/>
    <w:p>
      <w:pPr>
        <w:spacing w:after="0"/>
        <w:ind w:left="0"/>
        <w:jc w:val="both"/>
      </w:pPr>
      <w:r>
        <w:rPr>
          <w:rFonts w:ascii="Times New Roman"/>
          <w:b w:val="false"/>
          <w:i w:val="false"/>
          <w:color w:val="000000"/>
          <w:sz w:val="28"/>
        </w:rPr>
        <w:t>
      (укажите место реализации ГИП, его основных компонентов и распределение затрат по ГИП по регионам)</w:t>
      </w:r>
    </w:p>
    <w:bookmarkEnd w:id="102"/>
    <w:bookmarkStart w:name="z110" w:id="103"/>
    <w:p>
      <w:pPr>
        <w:spacing w:after="0"/>
        <w:ind w:left="0"/>
        <w:jc w:val="both"/>
      </w:pPr>
      <w:r>
        <w:rPr>
          <w:rFonts w:ascii="Times New Roman"/>
          <w:b w:val="false"/>
          <w:i w:val="false"/>
          <w:color w:val="000000"/>
          <w:sz w:val="28"/>
        </w:rPr>
        <w:t>
      Населенный пункт (село, район, город, область, страна)</w:t>
      </w:r>
    </w:p>
    <w:bookmarkEnd w:id="103"/>
    <w:bookmarkStart w:name="z111" w:id="104"/>
    <w:p>
      <w:pPr>
        <w:spacing w:after="0"/>
        <w:ind w:left="0"/>
        <w:jc w:val="both"/>
      </w:pPr>
      <w:r>
        <w:rPr>
          <w:rFonts w:ascii="Times New Roman"/>
          <w:b w:val="false"/>
          <w:i w:val="false"/>
          <w:color w:val="000000"/>
          <w:sz w:val="28"/>
        </w:rPr>
        <w:t>
      Балансодержатель* (заполняется при необходимости)</w:t>
      </w:r>
    </w:p>
    <w:bookmarkEnd w:id="104"/>
    <w:bookmarkStart w:name="z112" w:id="105"/>
    <w:p>
      <w:pPr>
        <w:spacing w:after="0"/>
        <w:ind w:left="0"/>
        <w:jc w:val="both"/>
      </w:pPr>
      <w:r>
        <w:rPr>
          <w:rFonts w:ascii="Times New Roman"/>
          <w:b w:val="false"/>
          <w:i w:val="false"/>
          <w:color w:val="000000"/>
          <w:sz w:val="28"/>
        </w:rPr>
        <w:t xml:space="preserve">
      Наличие отведенной земли для ГИП* (заполняется при необходимости) </w:t>
      </w:r>
    </w:p>
    <w:bookmarkEnd w:id="105"/>
    <w:bookmarkStart w:name="z113" w:id="106"/>
    <w:p>
      <w:pPr>
        <w:spacing w:after="0"/>
        <w:ind w:left="0"/>
        <w:jc w:val="both"/>
      </w:pPr>
      <w:r>
        <w:rPr>
          <w:rFonts w:ascii="Times New Roman"/>
          <w:b w:val="false"/>
          <w:i w:val="false"/>
          <w:color w:val="000000"/>
          <w:sz w:val="28"/>
        </w:rPr>
        <w:t>
      да (указывается дата и номер решения, в соответствии с которым выделен земельный участок и недвижимое имущество, находящееся на нем);</w:t>
      </w:r>
    </w:p>
    <w:bookmarkEnd w:id="106"/>
    <w:bookmarkStart w:name="z114" w:id="107"/>
    <w:p>
      <w:pPr>
        <w:spacing w:after="0"/>
        <w:ind w:left="0"/>
        <w:jc w:val="both"/>
      </w:pPr>
      <w:r>
        <w:rPr>
          <w:rFonts w:ascii="Times New Roman"/>
          <w:b w:val="false"/>
          <w:i w:val="false"/>
          <w:color w:val="000000"/>
          <w:sz w:val="28"/>
        </w:rPr>
        <w:t>
      нет (указывается сумма, которая необходима для выкупа земельного участка).</w:t>
      </w:r>
    </w:p>
    <w:bookmarkEnd w:id="107"/>
    <w:bookmarkStart w:name="z115" w:id="108"/>
    <w:p>
      <w:pPr>
        <w:spacing w:after="0"/>
        <w:ind w:left="0"/>
        <w:jc w:val="both"/>
      </w:pPr>
      <w:r>
        <w:rPr>
          <w:rFonts w:ascii="Times New Roman"/>
          <w:b w:val="false"/>
          <w:i w:val="false"/>
          <w:color w:val="000000"/>
          <w:sz w:val="28"/>
        </w:rPr>
        <w:t>
      4) наличия инженерно-транспортной инфраструктуры (железнодорожными магистралями, автомобильными дорогами, трубопроводами, электро-, теплосетями, водопроводами, газопроводами и другой инфраструктурой)</w:t>
      </w:r>
    </w:p>
    <w:bookmarkEnd w:id="108"/>
    <w:bookmarkStart w:name="z116" w:id="109"/>
    <w:p>
      <w:pPr>
        <w:spacing w:after="0"/>
        <w:ind w:left="0"/>
        <w:jc w:val="both"/>
      </w:pPr>
      <w:r>
        <w:rPr>
          <w:rFonts w:ascii="Times New Roman"/>
          <w:b w:val="false"/>
          <w:i w:val="false"/>
          <w:color w:val="000000"/>
          <w:sz w:val="28"/>
        </w:rPr>
        <w:t>
      да (указывается какой именно)</w:t>
      </w:r>
    </w:p>
    <w:bookmarkEnd w:id="109"/>
    <w:bookmarkStart w:name="z117" w:id="110"/>
    <w:p>
      <w:pPr>
        <w:spacing w:after="0"/>
        <w:ind w:left="0"/>
        <w:jc w:val="both"/>
      </w:pPr>
      <w:r>
        <w:rPr>
          <w:rFonts w:ascii="Times New Roman"/>
          <w:b w:val="false"/>
          <w:i w:val="false"/>
          <w:color w:val="000000"/>
          <w:sz w:val="28"/>
        </w:rPr>
        <w:t>
      нет (указывается сколько необходимо дополнительных затрат)</w:t>
      </w:r>
    </w:p>
    <w:bookmarkEnd w:id="110"/>
    <w:bookmarkStart w:name="z118" w:id="111"/>
    <w:p>
      <w:pPr>
        <w:spacing w:after="0"/>
        <w:ind w:left="0"/>
        <w:jc w:val="both"/>
      </w:pPr>
      <w:r>
        <w:rPr>
          <w:rFonts w:ascii="Times New Roman"/>
          <w:b w:val="false"/>
          <w:i w:val="false"/>
          <w:color w:val="000000"/>
          <w:sz w:val="28"/>
        </w:rPr>
        <w:t>
      Примечание:</w:t>
      </w:r>
    </w:p>
    <w:bookmarkEnd w:id="111"/>
    <w:bookmarkStart w:name="z119" w:id="112"/>
    <w:p>
      <w:pPr>
        <w:spacing w:after="0"/>
        <w:ind w:left="0"/>
        <w:jc w:val="both"/>
      </w:pPr>
      <w:r>
        <w:rPr>
          <w:rFonts w:ascii="Times New Roman"/>
          <w:b w:val="false"/>
          <w:i w:val="false"/>
          <w:color w:val="000000"/>
          <w:sz w:val="28"/>
        </w:rPr>
        <w:t>
      * в случае создания (строительства) нового объекта указывается будущий собственник, в случае реконструкции указывается действующий собственник</w:t>
      </w:r>
    </w:p>
    <w:bookmarkEnd w:id="112"/>
    <w:bookmarkStart w:name="z120" w:id="113"/>
    <w:p>
      <w:pPr>
        <w:spacing w:after="0"/>
        <w:ind w:left="0"/>
        <w:jc w:val="both"/>
      </w:pPr>
      <w:r>
        <w:rPr>
          <w:rFonts w:ascii="Times New Roman"/>
          <w:b w:val="false"/>
          <w:i w:val="false"/>
          <w:color w:val="000000"/>
          <w:sz w:val="28"/>
        </w:rPr>
        <w:t xml:space="preserve">
      2. Ретроспектива (информация о ранее выделенных и освоенных средствах по ГИП, в том числе по текущим программам)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предшествующие году осуществления Инвестиции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бюджетной программы (подпрограммы)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бюджетной программы (подпрограммы)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бюджетной программы (подпрограммы)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бюджетной программы (подпрограммы),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правовой акт, которым утверждена бюджетная программа (подпрограмма)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результат (показатели количества)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 (показатели результата)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14"/>
    <w:p>
      <w:pPr>
        <w:spacing w:after="0"/>
        <w:ind w:left="0"/>
        <w:jc w:val="both"/>
      </w:pPr>
      <w:r>
        <w:rPr>
          <w:rFonts w:ascii="Times New Roman"/>
          <w:b w:val="false"/>
          <w:i w:val="false"/>
          <w:color w:val="000000"/>
          <w:sz w:val="28"/>
        </w:rPr>
        <w:t>
      3. Маркетинговый анализ отрасли</w:t>
      </w:r>
    </w:p>
    <w:bookmarkEnd w:id="114"/>
    <w:bookmarkStart w:name="z122" w:id="115"/>
    <w:p>
      <w:pPr>
        <w:spacing w:after="0"/>
        <w:ind w:left="0"/>
        <w:jc w:val="both"/>
      </w:pPr>
      <w:r>
        <w:rPr>
          <w:rFonts w:ascii="Times New Roman"/>
          <w:b w:val="false"/>
          <w:i w:val="false"/>
          <w:color w:val="000000"/>
          <w:sz w:val="28"/>
        </w:rPr>
        <w:t>
      1) для ГИП, предполагающих создание (строительство) и реконструкцию объектов отражает анализ существующего и перспективного спроса на предполагаемую проектом (проектами) продукцию (товары, работы, услуги) в рассматриваемом регионе либо социально-экономическую необходимость проекта.</w:t>
      </w:r>
    </w:p>
    <w:bookmarkEnd w:id="115"/>
    <w:bookmarkStart w:name="z123" w:id="116"/>
    <w:p>
      <w:pPr>
        <w:spacing w:after="0"/>
        <w:ind w:left="0"/>
        <w:jc w:val="both"/>
      </w:pPr>
      <w:r>
        <w:rPr>
          <w:rFonts w:ascii="Times New Roman"/>
          <w:b w:val="false"/>
          <w:i w:val="false"/>
          <w:color w:val="000000"/>
          <w:sz w:val="28"/>
        </w:rPr>
        <w:t>
      2) для ГИП, предполагающих институциональное развитие отрасли (отраслей) посредством формирования или увеличения уставного капитала субъектов квазигосударственного сектора отражает анализ маркетинговой среды, в которой предполагается реализация мероприятий, с указанием основных показателей и динамики развития, на которые повлияет реализация мероприятий.</w:t>
      </w:r>
    </w:p>
    <w:bookmarkEnd w:id="116"/>
    <w:bookmarkStart w:name="z124" w:id="117"/>
    <w:p>
      <w:pPr>
        <w:spacing w:after="0"/>
        <w:ind w:left="0"/>
        <w:jc w:val="both"/>
      </w:pPr>
      <w:r>
        <w:rPr>
          <w:rFonts w:ascii="Times New Roman"/>
          <w:b w:val="false"/>
          <w:i w:val="false"/>
          <w:color w:val="000000"/>
          <w:sz w:val="28"/>
        </w:rPr>
        <w:t>
      4. Общее описание предполагаемых к реализации ГИП (общее описание ГИП излагается индивидуально (по-проектно) в приоритетном порядке)</w:t>
      </w:r>
    </w:p>
    <w:bookmarkEnd w:id="117"/>
    <w:bookmarkStart w:name="z125" w:id="118"/>
    <w:p>
      <w:pPr>
        <w:spacing w:after="0"/>
        <w:ind w:left="0"/>
        <w:jc w:val="both"/>
      </w:pPr>
      <w:r>
        <w:rPr>
          <w:rFonts w:ascii="Times New Roman"/>
          <w:b w:val="false"/>
          <w:i w:val="false"/>
          <w:color w:val="000000"/>
          <w:sz w:val="28"/>
        </w:rPr>
        <w:t>
      Цель и задачи ГИП:</w:t>
      </w:r>
    </w:p>
    <w:bookmarkEnd w:id="118"/>
    <w:bookmarkStart w:name="z126" w:id="119"/>
    <w:p>
      <w:pPr>
        <w:spacing w:after="0"/>
        <w:ind w:left="0"/>
        <w:jc w:val="both"/>
      </w:pPr>
      <w:r>
        <w:rPr>
          <w:rFonts w:ascii="Times New Roman"/>
          <w:b w:val="false"/>
          <w:i w:val="false"/>
          <w:color w:val="000000"/>
          <w:sz w:val="28"/>
        </w:rPr>
        <w:t>
      1) цель (цель отражает более широкие задачи/приоритеты развития отрасли (сферы) экономики, установленные документами Системы государственного планирования Республики Казахстан);</w:t>
      </w:r>
    </w:p>
    <w:bookmarkEnd w:id="119"/>
    <w:bookmarkStart w:name="z127" w:id="120"/>
    <w:p>
      <w:pPr>
        <w:spacing w:after="0"/>
        <w:ind w:left="0"/>
        <w:jc w:val="both"/>
      </w:pPr>
      <w:r>
        <w:rPr>
          <w:rFonts w:ascii="Times New Roman"/>
          <w:b w:val="false"/>
          <w:i w:val="false"/>
          <w:color w:val="000000"/>
          <w:sz w:val="28"/>
        </w:rPr>
        <w:t>
      2) количественные задачи (укажите количественно измеряемые задачи проекта, посредством которых можно определить масштаб проекта. Представьте определенные числовые показатели, например, проектная мощность);</w:t>
      </w:r>
    </w:p>
    <w:bookmarkEnd w:id="120"/>
    <w:bookmarkStart w:name="z128" w:id="121"/>
    <w:p>
      <w:pPr>
        <w:spacing w:after="0"/>
        <w:ind w:left="0"/>
        <w:jc w:val="both"/>
      </w:pPr>
      <w:r>
        <w:rPr>
          <w:rFonts w:ascii="Times New Roman"/>
          <w:b w:val="false"/>
          <w:i w:val="false"/>
          <w:color w:val="000000"/>
          <w:sz w:val="28"/>
        </w:rPr>
        <w:t>
      3) Конечные результаты (эффект от производимой продукции/услуги для их получателей в результате реализации проекта, а также влияние на субъектов бизнеса (в том числе малого и среднего бизнеса), достижение долгосрочных показателей экономической и социальной отдачи от реализации проекта на основании ключевых показателей эффективности государственных органов Республики Казахстан).</w:t>
      </w:r>
    </w:p>
    <w:bookmarkEnd w:id="121"/>
    <w:bookmarkStart w:name="z129" w:id="122"/>
    <w:p>
      <w:pPr>
        <w:spacing w:after="0"/>
        <w:ind w:left="0"/>
        <w:jc w:val="both"/>
      </w:pPr>
      <w:r>
        <w:rPr>
          <w:rFonts w:ascii="Times New Roman"/>
          <w:b w:val="false"/>
          <w:i w:val="false"/>
          <w:color w:val="000000"/>
          <w:sz w:val="28"/>
        </w:rPr>
        <w:t>
      Обоснование проекта: (обоснуйте необходимость реализации данного проекта; укажите насколько повыситься показатель данной отрасли, в случае если проект будет реализован).</w:t>
      </w:r>
    </w:p>
    <w:bookmarkEnd w:id="122"/>
    <w:bookmarkStart w:name="z130" w:id="123"/>
    <w:p>
      <w:pPr>
        <w:spacing w:after="0"/>
        <w:ind w:left="0"/>
        <w:jc w:val="both"/>
      </w:pPr>
      <w:r>
        <w:rPr>
          <w:rFonts w:ascii="Times New Roman"/>
          <w:b w:val="false"/>
          <w:i w:val="false"/>
          <w:color w:val="000000"/>
          <w:sz w:val="28"/>
        </w:rPr>
        <w:t>
      Описание ГИП:</w:t>
      </w:r>
    </w:p>
    <w:bookmarkEnd w:id="123"/>
    <w:bookmarkStart w:name="z131" w:id="124"/>
    <w:p>
      <w:pPr>
        <w:spacing w:after="0"/>
        <w:ind w:left="0"/>
        <w:jc w:val="both"/>
      </w:pPr>
      <w:r>
        <w:rPr>
          <w:rFonts w:ascii="Times New Roman"/>
          <w:b w:val="false"/>
          <w:i w:val="false"/>
          <w:color w:val="000000"/>
          <w:sz w:val="28"/>
        </w:rPr>
        <w:t>
      (опишите содержание проекта и всех его мероприятии и компонентов согласно таблице 1 и 2)</w:t>
      </w:r>
    </w:p>
    <w:bookmarkEnd w:id="124"/>
    <w:bookmarkStart w:name="z132" w:id="125"/>
    <w:p>
      <w:pPr>
        <w:spacing w:after="0"/>
        <w:ind w:left="0"/>
        <w:jc w:val="both"/>
      </w:pPr>
      <w:r>
        <w:rPr>
          <w:rFonts w:ascii="Times New Roman"/>
          <w:b w:val="false"/>
          <w:i w:val="false"/>
          <w:color w:val="000000"/>
          <w:sz w:val="28"/>
        </w:rPr>
        <w:t>
      Таблица 1</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и стоимость реализации мероприятии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 и компонентов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26"/>
    <w:p>
      <w:pPr>
        <w:spacing w:after="0"/>
        <w:ind w:left="0"/>
        <w:jc w:val="both"/>
      </w:pPr>
      <w:r>
        <w:rPr>
          <w:rFonts w:ascii="Times New Roman"/>
          <w:b w:val="false"/>
          <w:i w:val="false"/>
          <w:color w:val="000000"/>
          <w:sz w:val="28"/>
        </w:rPr>
        <w:t>
      Таблица 2</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компоненты и этапы реализации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Количественные показатели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127"/>
    <w:p>
      <w:pPr>
        <w:spacing w:after="0"/>
        <w:ind w:left="0"/>
        <w:jc w:val="both"/>
      </w:pPr>
      <w:r>
        <w:rPr>
          <w:rFonts w:ascii="Times New Roman"/>
          <w:b w:val="false"/>
          <w:i w:val="false"/>
          <w:color w:val="000000"/>
          <w:sz w:val="28"/>
        </w:rPr>
        <w:t>
      5. Институциональная схема управления ГИП</w:t>
      </w:r>
    </w:p>
    <w:bookmarkEnd w:id="127"/>
    <w:bookmarkStart w:name="z135" w:id="128"/>
    <w:p>
      <w:pPr>
        <w:spacing w:after="0"/>
        <w:ind w:left="0"/>
        <w:jc w:val="both"/>
      </w:pPr>
      <w:r>
        <w:rPr>
          <w:rFonts w:ascii="Times New Roman"/>
          <w:b w:val="false"/>
          <w:i w:val="false"/>
          <w:color w:val="000000"/>
          <w:sz w:val="28"/>
        </w:rPr>
        <w:t>
      Описание основных участников, схема их взаимодействия, распределение выгод и затрат, схема управления проектом в инвестиционном и постинвестиционном периодах, также выгодополучатели (укажите количество людей и целевые группы, которые выиграют от реализации проекта).</w:t>
      </w:r>
    </w:p>
    <w:bookmarkEnd w:id="128"/>
    <w:bookmarkStart w:name="z136" w:id="129"/>
    <w:p>
      <w:pPr>
        <w:spacing w:after="0"/>
        <w:ind w:left="0"/>
        <w:jc w:val="both"/>
      </w:pPr>
      <w:r>
        <w:rPr>
          <w:rFonts w:ascii="Times New Roman"/>
          <w:b w:val="false"/>
          <w:i w:val="false"/>
          <w:color w:val="000000"/>
          <w:sz w:val="28"/>
        </w:rPr>
        <w:t>
      6. Альтернативные варианты реализации ГИП по возможным видам и способам финансирования.</w:t>
      </w:r>
    </w:p>
    <w:bookmarkEnd w:id="129"/>
    <w:bookmarkStart w:name="z137" w:id="130"/>
    <w:p>
      <w:pPr>
        <w:spacing w:after="0"/>
        <w:ind w:left="0"/>
        <w:jc w:val="both"/>
      </w:pPr>
      <w:r>
        <w:rPr>
          <w:rFonts w:ascii="Times New Roman"/>
          <w:b w:val="false"/>
          <w:i w:val="false"/>
          <w:color w:val="000000"/>
          <w:sz w:val="28"/>
        </w:rPr>
        <w:t>
      Опишите возможность (невозможность) реализации ГИП по следующим видам и способам финансирования с приложением соответствующих обосновывающих расчетов:</w:t>
      </w:r>
    </w:p>
    <w:bookmarkEnd w:id="130"/>
    <w:bookmarkStart w:name="z138" w:id="131"/>
    <w:p>
      <w:pPr>
        <w:spacing w:after="0"/>
        <w:ind w:left="0"/>
        <w:jc w:val="both"/>
      </w:pPr>
      <w:r>
        <w:rPr>
          <w:rFonts w:ascii="Times New Roman"/>
          <w:b w:val="false"/>
          <w:i w:val="false"/>
          <w:color w:val="000000"/>
          <w:sz w:val="28"/>
        </w:rPr>
        <w:t>
      1) бюджетный инвестиционный проект (количественная характеристика объема выполняемых государственных функций, полномочий и оказываемых государственных услуг в пределах предусмотренных бюджетных средств, достижение которых полностью зависит от деятельности организации, осуществляющей данные функции, полномочия или оказывающей услуги, наличие социально-экономического эффекта, балансодержателем является непосредственно администратор бюджетной программы);</w:t>
      </w:r>
    </w:p>
    <w:bookmarkEnd w:id="131"/>
    <w:bookmarkStart w:name="z139" w:id="132"/>
    <w:p>
      <w:pPr>
        <w:spacing w:after="0"/>
        <w:ind w:left="0"/>
        <w:jc w:val="both"/>
      </w:pPr>
      <w:r>
        <w:rPr>
          <w:rFonts w:ascii="Times New Roman"/>
          <w:b w:val="false"/>
          <w:i w:val="false"/>
          <w:color w:val="000000"/>
          <w:sz w:val="28"/>
        </w:rPr>
        <w:t>
      2) бюджетные инвестиции, планируемые к реализации посредством участия государства в уставном капитале юридических лиц (количественная характеристика объема выполняемых государственных функций, полномочий и оказываемых государственных услуг в пределах предусмотренных бюджетных средств, достижение которых полностью зависит от деятельности организации, осуществляющей данные функции, полномочия или оказывающей услуги и (или) производство получателем инвестиций продукции определенного объема и качества);</w:t>
      </w:r>
    </w:p>
    <w:bookmarkEnd w:id="132"/>
    <w:bookmarkStart w:name="z140" w:id="133"/>
    <w:p>
      <w:pPr>
        <w:spacing w:after="0"/>
        <w:ind w:left="0"/>
        <w:jc w:val="both"/>
      </w:pPr>
      <w:r>
        <w:rPr>
          <w:rFonts w:ascii="Times New Roman"/>
          <w:b w:val="false"/>
          <w:i w:val="false"/>
          <w:color w:val="000000"/>
          <w:sz w:val="28"/>
        </w:rPr>
        <w:t>
      3) бюджетный кредит (отражение информации на соответствие принципам бюджетного кредитования, в том числе: возвратности, предусматривающим обязательность погашения бюджетного кредита в соответствии с кредитным договором; обеспеченности, предусматривающим наличие обеспечения исполнения обязательств установленными бюджетным законодательством Республики Казахстан способами; платности, предусматривающим оплату заемщиком вознаграждения за предоставление бюджетного кредита; срочности, предусматривающим установление срока предоставления бюджетного кредита);</w:t>
      </w:r>
    </w:p>
    <w:bookmarkEnd w:id="133"/>
    <w:bookmarkStart w:name="z141" w:id="134"/>
    <w:p>
      <w:pPr>
        <w:spacing w:after="0"/>
        <w:ind w:left="0"/>
        <w:jc w:val="both"/>
      </w:pPr>
      <w:r>
        <w:rPr>
          <w:rFonts w:ascii="Times New Roman"/>
          <w:b w:val="false"/>
          <w:i w:val="false"/>
          <w:color w:val="000000"/>
          <w:sz w:val="28"/>
        </w:rPr>
        <w:t>
      4) проект государственно-частного партнерства (далее – ГЧП), в том числе концессионный проект (отражение информации на соответствие):</w:t>
      </w:r>
    </w:p>
    <w:bookmarkEnd w:id="134"/>
    <w:bookmarkStart w:name="z142" w:id="135"/>
    <w:p>
      <w:pPr>
        <w:spacing w:after="0"/>
        <w:ind w:left="0"/>
        <w:jc w:val="both"/>
      </w:pPr>
      <w:r>
        <w:rPr>
          <w:rFonts w:ascii="Times New Roman"/>
          <w:b w:val="false"/>
          <w:i w:val="false"/>
          <w:color w:val="000000"/>
          <w:sz w:val="28"/>
        </w:rPr>
        <w:t>
      соблюдения принципов ГЧП, в том числе концессии, установленных Законом Республики Казахстан "О государственно-частном партнерстве"; социальной эффективности реализации проекта по схеме ГЧП, в том числе концессии; экономической эффективности реализации проекта по схеме ГЧП, в том числе концессии; обоснованности предлагаемых решений по схеме ГЧП, в том числе концессии);</w:t>
      </w:r>
    </w:p>
    <w:bookmarkEnd w:id="135"/>
    <w:bookmarkStart w:name="z143" w:id="136"/>
    <w:p>
      <w:pPr>
        <w:spacing w:after="0"/>
        <w:ind w:left="0"/>
        <w:jc w:val="both"/>
      </w:pPr>
      <w:r>
        <w:rPr>
          <w:rFonts w:ascii="Times New Roman"/>
          <w:b w:val="false"/>
          <w:i w:val="false"/>
          <w:color w:val="000000"/>
          <w:sz w:val="28"/>
        </w:rPr>
        <w:t>
      7. Описание и обоснование предполагаемых технико-технологических решений для БИП, направленного на создание и развитие объекта информатизации:</w:t>
      </w:r>
    </w:p>
    <w:bookmarkEnd w:id="136"/>
    <w:bookmarkStart w:name="z144" w:id="137"/>
    <w:p>
      <w:pPr>
        <w:spacing w:after="0"/>
        <w:ind w:left="0"/>
        <w:jc w:val="both"/>
      </w:pPr>
      <w:r>
        <w:rPr>
          <w:rFonts w:ascii="Times New Roman"/>
          <w:b w:val="false"/>
          <w:i w:val="false"/>
          <w:color w:val="000000"/>
          <w:sz w:val="28"/>
        </w:rPr>
        <w:t>
      1) описание масштаба проекта и расчетное обоснование мощности проекта, динамики освоения мощности проекта;</w:t>
      </w:r>
    </w:p>
    <w:bookmarkEnd w:id="137"/>
    <w:bookmarkStart w:name="z145" w:id="138"/>
    <w:p>
      <w:pPr>
        <w:spacing w:after="0"/>
        <w:ind w:left="0"/>
        <w:jc w:val="both"/>
      </w:pPr>
      <w:r>
        <w:rPr>
          <w:rFonts w:ascii="Times New Roman"/>
          <w:b w:val="false"/>
          <w:i w:val="false"/>
          <w:color w:val="000000"/>
          <w:sz w:val="28"/>
        </w:rPr>
        <w:t>
      2) обоснование выбора технологий и оборудования, информацию о технологической совместимости с уже используемым оборудованием, оптимальном соотношении цена-качество, альтернативных вариантах выбора технологий и оборудования, применении инновационного оборудования, использовании проектом стандартов качества;</w:t>
      </w:r>
    </w:p>
    <w:bookmarkEnd w:id="138"/>
    <w:bookmarkStart w:name="z146" w:id="139"/>
    <w:p>
      <w:pPr>
        <w:spacing w:after="0"/>
        <w:ind w:left="0"/>
        <w:jc w:val="both"/>
      </w:pPr>
      <w:r>
        <w:rPr>
          <w:rFonts w:ascii="Times New Roman"/>
          <w:b w:val="false"/>
          <w:i w:val="false"/>
          <w:color w:val="000000"/>
          <w:sz w:val="28"/>
        </w:rPr>
        <w:t>
      3) график реализации проекта (в том числе по технологическим этапам) с разбивкой финансирования по компонентам проекта;</w:t>
      </w:r>
    </w:p>
    <w:bookmarkEnd w:id="139"/>
    <w:bookmarkStart w:name="z147" w:id="140"/>
    <w:p>
      <w:pPr>
        <w:spacing w:after="0"/>
        <w:ind w:left="0"/>
        <w:jc w:val="both"/>
      </w:pPr>
      <w:r>
        <w:rPr>
          <w:rFonts w:ascii="Times New Roman"/>
          <w:b w:val="false"/>
          <w:i w:val="false"/>
          <w:color w:val="000000"/>
          <w:sz w:val="28"/>
        </w:rPr>
        <w:t>
      4) перечень автоматизируемых функций, процессов и их потребителей (схема use-case);</w:t>
      </w:r>
    </w:p>
    <w:bookmarkEnd w:id="140"/>
    <w:bookmarkStart w:name="z148" w:id="141"/>
    <w:p>
      <w:pPr>
        <w:spacing w:after="0"/>
        <w:ind w:left="0"/>
        <w:jc w:val="both"/>
      </w:pPr>
      <w:r>
        <w:rPr>
          <w:rFonts w:ascii="Times New Roman"/>
          <w:b w:val="false"/>
          <w:i w:val="false"/>
          <w:color w:val="000000"/>
          <w:sz w:val="28"/>
        </w:rPr>
        <w:t>
      5) схему телекоммуникаций и требований к каналам связи, обоснование требований к вычислительным мощностям и объемам хранения и количества вычислительных средств на основе количественных показателей масштаба и мощности проекта;</w:t>
      </w:r>
    </w:p>
    <w:bookmarkEnd w:id="141"/>
    <w:bookmarkStart w:name="z149" w:id="142"/>
    <w:p>
      <w:pPr>
        <w:spacing w:after="0"/>
        <w:ind w:left="0"/>
        <w:jc w:val="both"/>
      </w:pPr>
      <w:r>
        <w:rPr>
          <w:rFonts w:ascii="Times New Roman"/>
          <w:b w:val="false"/>
          <w:i w:val="false"/>
          <w:color w:val="000000"/>
          <w:sz w:val="28"/>
        </w:rPr>
        <w:t>
      6) общее описание архитектуры системы, компонентов системы и их взаимосвязей;</w:t>
      </w:r>
    </w:p>
    <w:bookmarkEnd w:id="142"/>
    <w:bookmarkStart w:name="z150" w:id="143"/>
    <w:p>
      <w:pPr>
        <w:spacing w:after="0"/>
        <w:ind w:left="0"/>
        <w:jc w:val="both"/>
      </w:pPr>
      <w:r>
        <w:rPr>
          <w:rFonts w:ascii="Times New Roman"/>
          <w:b w:val="false"/>
          <w:i w:val="false"/>
          <w:color w:val="000000"/>
          <w:sz w:val="28"/>
        </w:rPr>
        <w:t>
      7) указание государственных объектов информатизации и их компонентов, которые могут стать неактуальными в результате реализации проекта;</w:t>
      </w:r>
    </w:p>
    <w:bookmarkEnd w:id="143"/>
    <w:bookmarkStart w:name="z151" w:id="144"/>
    <w:p>
      <w:pPr>
        <w:spacing w:after="0"/>
        <w:ind w:left="0"/>
        <w:jc w:val="both"/>
      </w:pPr>
      <w:r>
        <w:rPr>
          <w:rFonts w:ascii="Times New Roman"/>
          <w:b w:val="false"/>
          <w:i w:val="false"/>
          <w:color w:val="000000"/>
          <w:sz w:val="28"/>
        </w:rPr>
        <w:t>
      8) указание интеграций с внешними информационными системами;</w:t>
      </w:r>
    </w:p>
    <w:bookmarkEnd w:id="144"/>
    <w:bookmarkStart w:name="z152" w:id="145"/>
    <w:p>
      <w:pPr>
        <w:spacing w:after="0"/>
        <w:ind w:left="0"/>
        <w:jc w:val="both"/>
      </w:pPr>
      <w:r>
        <w:rPr>
          <w:rFonts w:ascii="Times New Roman"/>
          <w:b w:val="false"/>
          <w:i w:val="false"/>
          <w:color w:val="000000"/>
          <w:sz w:val="28"/>
        </w:rPr>
        <w:t>
      9) указание требований информационной безопасности.</w:t>
      </w:r>
    </w:p>
    <w:bookmarkEnd w:id="145"/>
    <w:bookmarkStart w:name="z153" w:id="146"/>
    <w:p>
      <w:pPr>
        <w:spacing w:after="0"/>
        <w:ind w:left="0"/>
        <w:jc w:val="both"/>
      </w:pPr>
      <w:r>
        <w:rPr>
          <w:rFonts w:ascii="Times New Roman"/>
          <w:b w:val="false"/>
          <w:i w:val="false"/>
          <w:color w:val="000000"/>
          <w:sz w:val="28"/>
        </w:rPr>
        <w:t>
      В данном разделе инвестиционного предложения отражаются не менее двух возможных вариантов достижения цели и показателей результата проекта, по которым проводится сравнительный анализ и представляется обоснование выбранного варианта.</w:t>
      </w:r>
    </w:p>
    <w:bookmarkEnd w:id="146"/>
    <w:bookmarkStart w:name="z154" w:id="147"/>
    <w:p>
      <w:pPr>
        <w:spacing w:after="0"/>
        <w:ind w:left="0"/>
        <w:jc w:val="both"/>
      </w:pPr>
      <w:r>
        <w:rPr>
          <w:rFonts w:ascii="Times New Roman"/>
          <w:b w:val="false"/>
          <w:i w:val="false"/>
          <w:color w:val="000000"/>
          <w:sz w:val="28"/>
        </w:rPr>
        <w:t>
      Реквизиты контактного лица</w:t>
      </w:r>
    </w:p>
    <w:bookmarkEnd w:id="147"/>
    <w:bookmarkStart w:name="z155" w:id="148"/>
    <w:p>
      <w:pPr>
        <w:spacing w:after="0"/>
        <w:ind w:left="0"/>
        <w:jc w:val="both"/>
      </w:pPr>
      <w:r>
        <w:rPr>
          <w:rFonts w:ascii="Times New Roman"/>
          <w:b w:val="false"/>
          <w:i w:val="false"/>
          <w:color w:val="000000"/>
          <w:sz w:val="28"/>
        </w:rPr>
        <w:t>
      Фамилия, имя, отчество (при его наличии): ________________________</w:t>
      </w:r>
    </w:p>
    <w:bookmarkEnd w:id="148"/>
    <w:bookmarkStart w:name="z156" w:id="149"/>
    <w:p>
      <w:pPr>
        <w:spacing w:after="0"/>
        <w:ind w:left="0"/>
        <w:jc w:val="both"/>
      </w:pPr>
      <w:r>
        <w:rPr>
          <w:rFonts w:ascii="Times New Roman"/>
          <w:b w:val="false"/>
          <w:i w:val="false"/>
          <w:color w:val="000000"/>
          <w:sz w:val="28"/>
        </w:rPr>
        <w:t>
      Должность: ___________________________________________________</w:t>
      </w:r>
    </w:p>
    <w:bookmarkEnd w:id="149"/>
    <w:bookmarkStart w:name="z157" w:id="150"/>
    <w:p>
      <w:pPr>
        <w:spacing w:after="0"/>
        <w:ind w:left="0"/>
        <w:jc w:val="both"/>
      </w:pPr>
      <w:r>
        <w:rPr>
          <w:rFonts w:ascii="Times New Roman"/>
          <w:b w:val="false"/>
          <w:i w:val="false"/>
          <w:color w:val="000000"/>
          <w:sz w:val="28"/>
        </w:rPr>
        <w:t>
      Подразделение/организация: ____________________________________</w:t>
      </w:r>
    </w:p>
    <w:bookmarkEnd w:id="150"/>
    <w:bookmarkStart w:name="z158" w:id="151"/>
    <w:p>
      <w:pPr>
        <w:spacing w:after="0"/>
        <w:ind w:left="0"/>
        <w:jc w:val="both"/>
      </w:pPr>
      <w:r>
        <w:rPr>
          <w:rFonts w:ascii="Times New Roman"/>
          <w:b w:val="false"/>
          <w:i w:val="false"/>
          <w:color w:val="000000"/>
          <w:sz w:val="28"/>
        </w:rPr>
        <w:t>
      Адрес: _______________________________________________________</w:t>
      </w:r>
    </w:p>
    <w:bookmarkEnd w:id="151"/>
    <w:bookmarkStart w:name="z159" w:id="152"/>
    <w:p>
      <w:pPr>
        <w:spacing w:after="0"/>
        <w:ind w:left="0"/>
        <w:jc w:val="both"/>
      </w:pPr>
      <w:r>
        <w:rPr>
          <w:rFonts w:ascii="Times New Roman"/>
          <w:b w:val="false"/>
          <w:i w:val="false"/>
          <w:color w:val="000000"/>
          <w:sz w:val="28"/>
        </w:rPr>
        <w:t>
      Контактный телефон: __________________________________________</w:t>
      </w:r>
    </w:p>
    <w:bookmarkEnd w:id="152"/>
    <w:bookmarkStart w:name="z160" w:id="153"/>
    <w:p>
      <w:pPr>
        <w:spacing w:after="0"/>
        <w:ind w:left="0"/>
        <w:jc w:val="both"/>
      </w:pPr>
      <w:r>
        <w:rPr>
          <w:rFonts w:ascii="Times New Roman"/>
          <w:b w:val="false"/>
          <w:i w:val="false"/>
          <w:color w:val="000000"/>
          <w:sz w:val="28"/>
        </w:rPr>
        <w:t>
      Факс: ________________________________________________________</w:t>
      </w:r>
    </w:p>
    <w:bookmarkEnd w:id="153"/>
    <w:bookmarkStart w:name="z161" w:id="154"/>
    <w:p>
      <w:pPr>
        <w:spacing w:after="0"/>
        <w:ind w:left="0"/>
        <w:jc w:val="both"/>
      </w:pPr>
      <w:r>
        <w:rPr>
          <w:rFonts w:ascii="Times New Roman"/>
          <w:b w:val="false"/>
          <w:i w:val="false"/>
          <w:color w:val="000000"/>
          <w:sz w:val="28"/>
        </w:rPr>
        <w:t>
      Электронная почта: ____________________________________________</w:t>
      </w:r>
    </w:p>
    <w:bookmarkEnd w:id="154"/>
    <w:bookmarkStart w:name="z162" w:id="155"/>
    <w:p>
      <w:pPr>
        <w:spacing w:after="0"/>
        <w:ind w:left="0"/>
        <w:jc w:val="both"/>
      </w:pPr>
      <w:r>
        <w:rPr>
          <w:rFonts w:ascii="Times New Roman"/>
          <w:b w:val="false"/>
          <w:i w:val="false"/>
          <w:color w:val="000000"/>
          <w:sz w:val="28"/>
        </w:rPr>
        <w:t>
      Место печати (при наличии) _____________________________________</w:t>
      </w:r>
    </w:p>
    <w:bookmarkEnd w:id="155"/>
    <w:bookmarkStart w:name="z163" w:id="156"/>
    <w:p>
      <w:pPr>
        <w:spacing w:after="0"/>
        <w:ind w:left="0"/>
        <w:jc w:val="both"/>
      </w:pPr>
      <w:r>
        <w:rPr>
          <w:rFonts w:ascii="Times New Roman"/>
          <w:b w:val="false"/>
          <w:i w:val="false"/>
          <w:color w:val="000000"/>
          <w:sz w:val="28"/>
        </w:rPr>
        <w:t>
      Фамилия, имя, отчество (при наличии) должность подпись ___________</w:t>
      </w:r>
    </w:p>
    <w:bookmarkEnd w:id="1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