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6c37b" w14:textId="ce6c3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транспорта Республики Казахстан от 10 октября 2023 года № 19 "Об утверждении положений республиканского государственного учреждения "Комитет железнодорожного и водного транспорта Министерства транспорта Республики Казахстан", республиканского государственного учреждения "Комитет автомобильного транспорта и транспортного контроля Министерства транспорта Республики Казахстан" и его территориальных органов" и признании утратившем силу приказ исполняющего обязанности Министра транспорта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6 октября 2025 года № 326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Республики Казахстан от 10 октября 2023 года № 19 "Об утверждении положений республиканского государственного учреждения "Комитет железнодорожного и водного транспорта Министерства транспорта Республики Казахстан", республиканского государственного учреждения "Комитет автомобильного транспорта и транспортного контроля Министерства транспорта Республики Казахстан" и его территориальных органов" внести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9-1)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составление протоколов,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приказом: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пункта 14 изложить в следующей редакции: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составление протоколов,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правонарушениях;".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Республики Казахстан от 29 августа 2025 года № 288 "О внесении изменений и дополнения в приказ Министра транспорта Республики Казахстан от 10 октября 2023 года № 19 "Об утверждении положений республиканского государственного учреждения "Комитет железнодорожного и водного транспорта Министерства транспорта Республики Казахстан", республиканского государственного учреждения "Комитет автомобильного транспорта и транспортного контроля Министерства транспорта Республики Казахстан" и его территориальных органов".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автомобильного транспорта и транспортного контроля Министерства транспорта Республики Казахстан обеспечить: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утверждения настоящего приказа направление электронной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транспорта Республики Казахстан.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вступает в силу со дня его подписания.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транспорта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