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0566" w14:textId="d650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государственного задания в области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20 июня 2025 года № 195.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государственного задания в области транспорта.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финансов и корпоративного управления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руководителя аппарата Министерства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195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государственного задания в области транспорта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установления стоимости государственного задания в области транспорта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и определяют порядок установления стоимости государственного задания в области транспорта.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прямые расходы - расходы, непосредственно связанные с выполнением государственного задания;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косвенные (административные) расходы - расходы, не относящиеся напрямую к себестоимости выполнения государственного задания.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понятие и термины, используемые в настоящих Правилах, применяются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государственного задания в области транспорта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установлении стоимости государственного задания учитываются прямые и косвенные (административные) расходы исполнителя, подтвержденные обосновывающими документами (штатное расписание исполнителя, расчеты, копии договоров, не менее 3 (трех) ценовых предложений).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стоимости государственного задания по обеспечению водных путей в судоходном состоянии и содержание шлюзов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объемов и стоимости работ и услуг, оказываемых предприятием уполномоченного органа, утвержденной приказом исполняющего обязанности Министра индустрии и инфраструктурного развития Республики Казахстан от 31 марта 2023 года № 199 (зарегистрирован в Реестре государственной регистрации нормативных правовых актов за № 32247).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и.о. Министра транспорта РК от 03.02.2026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стоимость государственного задания не могут включаться затраты по формированию резервов на возможные убытки, покрытие прочих долгов и убытков прошлых периодов, расходы по информационному продвижению (реклама), спонсорская помощь, штрафы, пени и неустойки, а также расходы на премиальные выплаты, проведение мастер-классов и представительские расходы.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прямым расходам относятся: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оплата труда персонала организаций, непосредственно выполняющего государственное задание;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налоговые и другие обязательные платежи в бюджет, а также социальные отчисления применительно к персоналу, непосредственно выполняющему государственное задание;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 персонала, непосредственно выполняющего государственное задание;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привлечение экспертов;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связи;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арендная плата помещений;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доступ и подписка к информационным базам данных, непосредственно используемые для выполнения государственного задания;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коммунальные услуги;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переводческие услуги, непосредственно используемые для выполнения государственного задания;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основных средств и нематериальных активов, связанных с выполнением государственного задания;";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приобретение товарно-материальных запасов (в том числе, горюче-смазочных материалов), связанных с выполнением государственного задания;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субподрядные работы (услуги).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приказами и.о. Министра транспорта РК от 05.09.2025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25.04.2026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(приказ 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 косвенным (административным) расходам относятся: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оплата труда административно - управленческого персонала;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бюджет, за исключением связанных с выплатами персоналу, непосредственно выполняющему государственное задание;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виды обязательных страхований;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прочие расходы (услуги по охране для режимных объектов, полиграфические и типографские расходы, курьерские услуги и прочие).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 Исключен приказом и.о. Министра транспорта РК от 05.09.2025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