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e151" w14:textId="7a8e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Республики Казахстан от 10 октября 2023 года № 19 "Об утверждении положений республиканского государственного учреждения "Комитет железнодорожного и водного транспорта Министерства транспорта Республики Казахстан",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18 апреля 2025 года № 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Республики Казахстан от 10 октября 2023 года № 19 "Об утверждении положений республиканского государственного учреждения "Комитет железнодорожного и водного транспорта Министерства транспорта Республики Казахстан",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 и его территориальных органов"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области Абай"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Инспекции: Республика Казахстан, 100100, область Абай, город Семей, улица Рымбека Байсеитова, дом 29.";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Акмолинской области"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Актюбинской области"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Алматинской области"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Инспекции: Республика Казахстан, 040000, Алматинская область, город Конаев, микрорайон-2, дом 44.";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городу Алматы"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городу Астане"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Инспекции: Республика Казахстан, 010000, город Астана, район Байконыр, улица Акжол, дом 49.";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Атырауской области"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Западно-Казахстанской области"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области Жетісу"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Жамбылской области"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Карагандинской области"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Костанайской области"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30"/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Кызылординской области"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32"/>
    <w:bookmarkStart w:name="z6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Мангистауской области"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34"/>
    <w:bookmarkStart w:name="z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Павлодарской области"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Северо-Казахстанской области"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37"/>
    <w:bookmarkStart w:name="z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Туркестанской области"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39"/>
    <w:bookmarkStart w:name="z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области Ұлытау"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41"/>
    <w:bookmarkStart w:name="z8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Восточно-Казахстанской области"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43"/>
    <w:bookmarkStart w:name="z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"Инспекция транспортного контроля по городу Шымкент" Комитета автомобильного транспорта и транспортного контроля Министерства транспорта Республики Казахстан", утвержденном указанным приказом:</w:t>
      </w:r>
    </w:p>
    <w:bookmarkEnd w:id="45"/>
    <w:bookmarkStart w:name="z9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9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приказы Министерства индустрии и инфраструктурного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7"/>
    <w:bookmarkStart w:name="z9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48"/>
    <w:bookmarkStart w:name="z10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9"/>
    <w:bookmarkStart w:name="z10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50"/>
    <w:bookmarkStart w:name="z10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транспорта Республики Казахстан.</w:t>
      </w:r>
    </w:p>
    <w:bookmarkEnd w:id="51"/>
    <w:bookmarkStart w:name="z10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его подписания. 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транспорта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</w:tbl>
    <w:bookmarkStart w:name="z10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индустрии и инфраструктурного развития Республики Казахстан</w:t>
      </w:r>
    </w:p>
    <w:bookmarkEnd w:id="53"/>
    <w:bookmarkStart w:name="z10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31 января 2019 года № 58 "Об утверждении положений республиканского государственного учреждения "Комитет транспорта Министерства индустрии и инфраструктурного развития Республики Казахстан" и его территориальных подразделений".</w:t>
      </w:r>
    </w:p>
    <w:bookmarkEnd w:id="54"/>
    <w:bookmarkStart w:name="z10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31 мая 2019 года № 348 "О внесении изменений в приказ исполняющего обязанности Министра индустрии и инфраструктурного развития Республики Казахстан от 31 января 2019 года № 58 "Об утверждении положений государственного учреждения "Комитет транспорта Министерства индустрии и инфраструктурного развития Республики Казахстан" и его территориальных подразделений".</w:t>
      </w:r>
    </w:p>
    <w:bookmarkEnd w:id="55"/>
    <w:bookmarkStart w:name="z10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20 сентября 2019 года № 731 "О внесении изменений и дополнений в приказ Министра индустрии и инфраструктурного Республики Казахстан от 31 января 2019 года № 58 "Об утверждении положений государственного учреждения "Комитет транспорта Министерства индустрии и инфраструктурного развития Республики Казахстан" и его территориальных подразделений".</w:t>
      </w:r>
    </w:p>
    <w:bookmarkEnd w:id="56"/>
    <w:bookmarkStart w:name="z11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8 ноября 2019 года № 836 "О внесении изменений и дополнений в приказ исполняющего обязанности Министра индустрии и инфраструктурного развития Республики Казахстан от 31 января 2019 года № 58 "Об утверждении положений республиканского государственного учреждения "Комитет транспорта Министерства индустрии и инфраструктурного развития Республики Казахстан" и его территориальных подразделений".</w:t>
      </w:r>
    </w:p>
    <w:bookmarkEnd w:id="57"/>
    <w:bookmarkStart w:name="z11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июня 2020 года № 369 "О внесении изменений и дополнений в приказ исполняющего обязанности Министра индустрии и инфраструктурного развития Республики Казахстан от 31 января 2019 года № 58 "Об утверждении положений республиканского государственного учреждения "Комитет транспорта Министерства индустрии и инфраструктурного развития Республики Казахстан" и его территориальных подразделений".</w:t>
      </w:r>
    </w:p>
    <w:bookmarkEnd w:id="58"/>
    <w:bookmarkStart w:name="z11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индустрии и инфраструктурного развития Республики Казахстан, в которые вносились изменения и дополнения, утвержденного приказом Министра индустрии и инфраструктурного развития Республики Казахстан от 21 апреля 2021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183 "О внесении изменений и дополнений в некоторые приказы Министерства индустрии и инфраструктурного развития Республики Казахстан".</w:t>
      </w:r>
    </w:p>
    <w:bookmarkEnd w:id="59"/>
    <w:bookmarkStart w:name="z11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22 июля 2022 года № 424 "О внесении изменения и дополнений в приказ исполняющего обязанности Министра индустрии и инфраструктурного развития Республики Казахстан от 31 января 2019 года № 58 "Об утверждении положений республиканского государственного учреждения "Комитет транспорта Министерства индустрии и инфраструктурного развития Республики Казахстан" и его территориальных подразделений".</w:t>
      </w:r>
    </w:p>
    <w:bookmarkEnd w:id="60"/>
    <w:bookmarkStart w:name="z11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14 октября 2022 года № 572 "О внесении изменений в приказ исполняющего обязанности Министра индустрии и инфраструктурного развития Республики Казахстан от 31 января 2019 года № 58 "Об утверждении положений республиканского государственного учреждения "Комитет транспорта Министерства индустрии и инфраструктурного развития Республики Казахстан" и его территориальных подразделений".</w:t>
      </w:r>
    </w:p>
    <w:bookmarkEnd w:id="61"/>
    <w:bookmarkStart w:name="z11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10 марта 2023 года № 149 "О внесении изменений в приказ исполняющего обязанности Министра индустрии и инфраструктурного развития Республики Казахстан от 31 января 2019 года № 58 "Об утверждении положений республиканского государственного учреждения "Комитет транспорта Министерства индустрии и инфраструктурного развития Республики Казахстан" и его территориальных подразделений".</w:t>
      </w:r>
    </w:p>
    <w:bookmarkEnd w:id="62"/>
    <w:bookmarkStart w:name="z11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24 июля 2023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539 "О внесении изменения в приказ исполняющего обязанности Министра индустрии и инфраструктурного развития Республики Казахстан от 31 января 2019 года № 58 "Об утверждении положений республиканского государственного учреждения "Комитет транспорта Министерства индустрии и инфраструктурного развития Республики Казахстан" и его территориальных подразделений".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