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1b0c6" w14:textId="0b1b0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Сарканского районного маслихата от 26 декабря 2024 года № 35-141 "О бюджетах города Саркан и сельских округов Сарканского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Сарканского районного маслихата области Жетісу от 1 декабря 2025 года № 49-190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Сарканский районный маслихат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решение Сарканского районного маслихата "О бюджетах города Саркан и сельских округов Сарканского района на 2025-2027 годы" от 26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35-141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205175)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города Саркан на 2025-2027 годы согласно приложениям 1, 2, 3 к настоящему решению соответственно, в том числе на 2025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484 801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366 436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поступлениясубвенции 118 365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494 110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- 9309 тысячи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9309 тысячи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9309 тысячи тенге.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Алмалинского сельского округа на 2025-2027 годы согласно приложениям 4, 5, 6 к настоящему решению соответственно, в том числе на 2025 год в следующих объемах: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73 345 тысяч тенге, в том числе: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59 968 тысячи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13 377 тысячи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82 737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тенге, в том числе: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(-)-9 392 тысячи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9 392 тысячи тенге, в том числе: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9 392 тысячи тенге.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Аманбоктерского сельского округа на 2025-2027 годы согласно приложениям 7, 8, 9 к настоящему решению соответственно, в том числе на 2025 год в следующих объемах: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47 700 тысяч тенге, в том числе: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3 940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43 760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48 968 тысячи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0тенге, в том числе: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(-)-1268 тысяч тенге;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1268 тысяч тенге, в том числе: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1268 тысяч тенге.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Амангельдинского сельского округа на 2025-2027годы согласно приложениям 10, 11, 12 к настоящему решению соответственно, в том числе на 2025 год в следующих объемах: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60 964 тысячи тенге, в том числе: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15 318 тысяч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45 646 тысяч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63 173 тысячи тенге;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0тенге, в том числе: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-2209 тысячи тенге;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финансированиедефицита(использование профицита) бюджета 2209 тысячи тенге, в том числе: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2209 тысячи тенге.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Бакалинского сельского округа на 2025-2027годы согласно приложениям 13, 14, 15 к настоящему решению соответственно, в том числе на 2025 год в следующих объемах: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72 069 тысяч тенге, в том числе: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23 761 тысяча тенге;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48 308 тысячи тенге;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78 281 тысячи тенге;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0тенге;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-6212 тысячи тенге;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6212 тысячи тенге, в том числе: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6212 тысячи тенге.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Екиашинского сельского округа на 2025-2027годы согласно приложениям 16,17,18 к настоящему решению соответственно, в том числе на 2025 год в следующих объемах: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67 472 тысяч тенге, в том числе: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15 260 тысяч тенге;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52 212 тысяч тенге;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69 005 тысяча тенге;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0тенге;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0тенге, в том числе: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(-)-1533 тысячи тенге;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1533 тысячи тенге, в том числе: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1533 тысячи тенге.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Карабогетского сельского округа на 2025-2027годы согласно приложениям 19, 20, 21 к настоящему решению соответственно, в том числе на 2025 год в следующих объемах: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52 801 тысяча тенге, в том числе: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27 314 тысячи тенге;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25 487 тысячи тенге;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56 593 тысячи тенге;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0тенге;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0тенге, в том числе: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-3792 тысячи тенге;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3792 тысячи тенге, в том числе: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3792 тысячи тенге.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бюджет Карашыганского сельского округа на 2025-2027 годы согласно приложениям 22, 23, 24 к настоящему решению соответственно, в том числе на 2025 год в следующих объемах: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44 106 тысячи тенге, в том числе: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5 731 тысяча тенге;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38 375 тысячи тенге;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46 259 тысяч тенге;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0тенге;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0тенге, в том числе: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-2153 тысячи тенге;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2153 тысячи тенге, в том числе: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2153 тысячи тенге.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Койлыкского сельского округа на 2025-2027годы согласно приложениям 25, 26, 27 к настоящему решению соответственно, в том числе на 2025 год в следующих объемах: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68 719 тысяч тенге, в том числе: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32 165 тысяч тенге;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36 554 тысяч тенге;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74 080 тысяч тенге;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0тенге;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0тенге, в том числе: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-5361 тысяча тенге;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5361 тысяча тенге, в том числе: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5361 тысяча тенге.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 Коктерекского сельского округа на 2025-2027 годы согласно приложениям 28, 29, 30 к настоящему решению соответственно, в том числе на 2025 год в следующих объемах: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51 509 тысяч тенге, в том числе: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5 336 тысяч тенге;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46 173 тысяч тенге;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54 180 тысячи тенге;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0тенге;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0тенге, в том числе: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-2671 тысяча тенге;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2671 тысяча тенге, в том числе: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2671 тысяча тенге.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Лепсинского сельского округа на 2025-2027годы согласно приложениям 31, 32, 33 к настоящему решению соответственно, в том числе на 2025 год в следующих объемах: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99 868 тысяч тенге, в том числе: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19 974 тысячи тенге;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79 894 тысячи тенге;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104 350 тысяч тенге;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0тенге;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0тенге, в том числе: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-4482 тысячи тенге;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4482 тысячи тенге, в том числе: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4482 тысячи тенге.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Утвердить бюджет Черкасского сельского округа на 2025-2027 годы согласно приложениям 34, 35, 36 к настоящему решению соответственно, в том числе на 2025 год в следующих объемах: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61 032 тысячи тенге, в том числе: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25 345 тысяч тенге;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35 687 тысячи тенге;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65 617 тысячи тенге;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0тенге;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0тенге, в том числе: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-4585 тысяч тенге;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4585 тысяч тенге, в том числе: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4585 тысяч тенге.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Утвердить бюджет Шатырбайского сельского округа на 2025-2027 годы согласно приложениям 37, 38, 39 к настоящему решению соответственно, в том числе на 2025 год в следующих объемах: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51 447 тысяч тенге, в том числе: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6 635 тысячи тенге;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44 812 тысяч тенге;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51 551 тысячи тенге;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0тенге, в том числе: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-104 тысячи тенге;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104 тысячи тенге, в том числе: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104 тысячи тенге.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2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Сарканского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М.Разбеков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Сарканского районного маслихата от "1" декабря 2025 года № 49-190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Сарканского районного маслихата от 26 декабря 2024 года №35-141</w:t>
            </w:r>
          </w:p>
        </w:tc>
      </w:tr>
    </w:tbl>
    <w:bookmarkStart w:name="z249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Саркан на 2025 год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93314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1383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Сарканского районного маслихата от "1" декабря 2025 года №49-190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Сарканского районного маслихата от 26 декабря 2024 года №35-141</w:t>
            </w:r>
          </w:p>
        </w:tc>
      </w:tr>
    </w:tbl>
    <w:bookmarkStart w:name="z256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Алмалинского сельского округа на 2025 год</w:t>
      </w:r>
    </w:p>
    <w:bookmarkEnd w:id="2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Сарканского районного маслихата от "1" декабря 2025 года №49-190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Сарканского районного маслихата от 26 декабря 2024 года №35-141</w:t>
            </w:r>
          </w:p>
        </w:tc>
      </w:tr>
    </w:tbl>
    <w:bookmarkStart w:name="z263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Аманбоктерского сельского округа на 2025 год</w:t>
      </w:r>
    </w:p>
    <w:bookmarkEnd w:id="2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Hалогнатранспортныесредства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Сарканского районного маслихата от "1" декабря 2025 года № 49-190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Сарканского районного маслихата от 26 декабря 2024 года №35-141</w:t>
            </w:r>
          </w:p>
        </w:tc>
      </w:tr>
    </w:tbl>
    <w:bookmarkStart w:name="z270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Амангелдинского сельского округа на 2025 год</w:t>
      </w:r>
    </w:p>
    <w:bookmarkEnd w:id="2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Сарканского районного маслихата от "1" декабря 2025 года №49-190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Сарканского районного маслихата от 26 декабря 2024 года №35-141</w:t>
            </w:r>
          </w:p>
        </w:tc>
      </w:tr>
    </w:tbl>
    <w:bookmarkStart w:name="z277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Бакалинского сельского округа на 2025 год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Сарканского районного маслихата от "1" декабря 2025 года №49-190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Сарканского районного маслихата от 26 декабря 2024 года №35-141</w:t>
            </w:r>
          </w:p>
        </w:tc>
      </w:tr>
    </w:tbl>
    <w:bookmarkStart w:name="z284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Екиашинского сельского округа на 2025 год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Сарканского районного маслихата от "1" декабря 2025 года №49-190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Сарканского районного маслихата от 26 декабря 2024 года №35-141</w:t>
            </w:r>
          </w:p>
        </w:tc>
      </w:tr>
    </w:tbl>
    <w:bookmarkStart w:name="z291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Карабогетского сельского округа на 2025 год</w:t>
      </w:r>
    </w:p>
    <w:bookmarkEnd w:id="2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Сарканского районного маслихата от "1" декабря 2025 года №49-190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Сарканского районного маслихата от 26 декабря 2024 года №35-141</w:t>
            </w:r>
          </w:p>
        </w:tc>
      </w:tr>
    </w:tbl>
    <w:bookmarkStart w:name="z298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Карашыганского сельского округа на 2025 год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Сарканского районного маслихата от "1" декабря 2025 года №49-190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Сарканского районного маслихата от 26 декабря 2024 года №35-141</w:t>
            </w:r>
          </w:p>
        </w:tc>
      </w:tr>
    </w:tbl>
    <w:bookmarkStart w:name="z305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Койлыкского сельского округа на 2025 год</w:t>
      </w:r>
    </w:p>
    <w:bookmarkEnd w:id="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5361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5361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5361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5361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Сарканского районного маслихата от "1" декабря 2025 года №49-190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Сарканского районного маслихата от 26 декабря 2024 года №35-141</w:t>
            </w:r>
          </w:p>
        </w:tc>
      </w:tr>
    </w:tbl>
    <w:bookmarkStart w:name="z312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Коктерекского сельского округа на 2025 год</w:t>
      </w:r>
    </w:p>
    <w:bookmarkEnd w:id="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Сарканского районного маслихата от "1" декабря 2025 года №49-190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Сарканского районного маслихата от 26 декабря 2024 года №35-141</w:t>
            </w:r>
          </w:p>
        </w:tc>
      </w:tr>
    </w:tbl>
    <w:bookmarkStart w:name="z319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Лепсинского сельского округа на 2025 год</w:t>
      </w:r>
    </w:p>
    <w:bookmarkEnd w:id="2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Сарканского районного маслихата от "1" декабря 2025 года №49-190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 Сарканского районного маслихата от 26 декабря 2024 года №35-141</w:t>
            </w:r>
          </w:p>
        </w:tc>
      </w:tr>
    </w:tbl>
    <w:bookmarkStart w:name="z326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Черкасского сельского округа на 2025 год</w:t>
      </w:r>
    </w:p>
    <w:bookmarkEnd w:id="2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</w:tblGrid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-4585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4585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4585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4585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4585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Сарканского районного маслихата от "1" декабря 2025 года №49-190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 Сарканского районного маслихата от 26 декабря 2024 года №35-141</w:t>
            </w:r>
          </w:p>
        </w:tc>
      </w:tr>
    </w:tbl>
    <w:bookmarkStart w:name="z333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Шатырбайского сельского округа на 2025 год</w:t>
      </w:r>
    </w:p>
    <w:bookmarkEnd w:id="2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