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d4d3" w14:textId="875d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26 декабря 2024 года № 35-141 "О бюджетах города Саркан и сельских округов Сарканского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области Жетісу от 11 февраля 2025 года № 37-149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Сарканский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решение Сарканского районного маслихата "О бюджетах города Саркан и сельских округов Сарканского района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35-141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205175)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Саркан на 2025-2027 годы согласно приложениям 1, 2, 3 к настоящему решению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250 436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250 436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поступлениясубвенции 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259 745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- 9309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9309 тысячи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9309 тысячи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Алмалинского сельского округа на 2025-2027 годы согласно приложениям 4, 5, 6 к настоящему решению соответственно, в том числе на 2025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56 926 тысяч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41 999 тысячи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14 927 тысячи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66 318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(-)-9 392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9 392 тысячи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9 392 тысячи тенге.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Аманбоктерского сельского округа на 2025-2027 годы согласно приложениям 7, 8, 9 к настоящему решению соответственно, в том числе на 2025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46 969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3 940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43 029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48 237 тысячи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(-)-1268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1268 тысяч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1268 тысяч тенге.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Амангельдинского сельского округа на 2025-2027годы согласно приложениям 10, 11, 12 к настоящему решению соответственно, в том числе на 2025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52 063 тысячи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15 318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36 745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54 272 тысячи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-2209 тысячи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финансированиедефицита(использование профицита) бюджета 2209 тысячи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2209 тысячи тенге.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Бакалинского сельского округа на 2025-2027годы согласно приложениям 13, 14, 15 к настоящему решению соответственно, в том числе на 2025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67 415 тысяч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23 761 тысяча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43 654 тысячи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73 627 тысячи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-6212 тысячи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6212 тысячи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6212 тысячи тенге.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Екиашинского сельского округа на 2025-2027годы согласно приложениям 16,17,18 к настоящему решению соответственно, в том числе на 2025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59 188 тысяч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15 260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43 928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60 721 тысяча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(-)-1533 тысячи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1533 тысячи тенге,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1533 тысячи тенге.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Карабогетского сельского округа на 2025-2027годы согласно приложениям 19, 20, 21 к настоящему решению соответственно, в том числе на 2025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43 801 тысяча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22 472 тысячи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21 329 тысячи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47 593 тысячи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-3792 тысячи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3792 тысячи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3792 тысячи тенге.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Карашыганского сельского округа на 2025-2027 годы согласно приложениям 22, 23, 24 к настоящему решению соответственно, в том числе на 2025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44 253 тысячи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5 731 тысяча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38 522 тысячи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46 406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-2153 тысячи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2153 тысячи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2153 тысячи тенге.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Койлыкского сельского округа на 2025-2027годы согласно приложениям 25, 26, 27 к настоящему решению соответственно, в том числе на 2025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56 475 тысяч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29 865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26 610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61 836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-5361 тысяча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5361 тысяча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5361 тысяча тенге.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Коктерекского сельского округа на 2025-2027 годы согласно приложениям 28, 29, 30 к настоящему решению соответственно, в том числе на 2025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38 496 тысяч тенге, в том числе: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5 336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33 160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41 167 тысячи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-2671 тысяча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2671 тысяча тенге, в том числе: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2671 тысяча тенге.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Лепсинского сельского округа на 2025-2027годы согласно приложениям 31, 32, 33 к настоящему решению соответственно, в том числе на 2025 год в следующих объемах: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70 226 тысяч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19 974 тысячи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50 252 тысячи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74 708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-4482 тысячи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4482 тысячи тенге, в том числе: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4482 тысячи тенге.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Черкасского сельского округа на 2025-2027 годы согласно приложениям 34, 35, 36 к настоящему решению соответственно, в том числе на 2025 год в следующих объемах: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56 832 тысячи тенге, в том числе: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25 345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31 487 тысячи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61 417 тысячи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-4585 тысяч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4585 тысяч тенге, в том числе: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4585 тысяч тенге.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Шатырбайского сельского округа на 2025-2027 годы согласно приложениям 37, 38, 39 к настоящему решению соответственно, в том числе на 2025 год в следующих объемах: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42 665 тысяч тенге, в том числе: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6 635 тысячи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36 030 тысяч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42 769 тысячи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-104 тысячи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104 тысячи тенге, в том числе: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104 тысячи тенге.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Сарканского районного маслихата от 11 февраля 2025 года №37-149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Сарканского районного маслихата от 26 декабря 2024 года №35-141</w:t>
            </w:r>
          </w:p>
        </w:tc>
      </w:tr>
    </w:tbl>
    <w:bookmarkStart w:name="z249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Саркан на 2025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Сарканского районного маслихата от 11 февраля 2025 года № 37-149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Сарканского районного маслихата от 26 декабря 2024 года №35-141</w:t>
            </w:r>
          </w:p>
        </w:tc>
      </w:tr>
    </w:tbl>
    <w:bookmarkStart w:name="z256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2025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Сарканского районного маслихата От 11 февраля 2025 года №37-149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Сарканского районного маслихата от 26 декабря 2024 года №35-141</w:t>
            </w:r>
          </w:p>
        </w:tc>
      </w:tr>
    </w:tbl>
    <w:bookmarkStart w:name="z263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Аманбоктерского сельского округа на 2025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Hалогнатранспортныесредства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Сарканского районного маслихата от 11 февраля 2025 года № 37-149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Сарканского районного маслихата от 26 декабря 2024 года №35-141</w:t>
            </w:r>
          </w:p>
        </w:tc>
      </w:tr>
    </w:tbl>
    <w:bookmarkStart w:name="z270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Амангелдинского сельского округа на 2025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Сарканского районного маслихата от 11 февраля 2025 года № 37-149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Сарканского районного маслихата от 26 декабря 2024 года №35-141</w:t>
            </w:r>
          </w:p>
        </w:tc>
      </w:tr>
    </w:tbl>
    <w:bookmarkStart w:name="z277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Бакалинского сельского округа на 2025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Сарканского районного маслихата от 11 февраля 2025 года № 37-149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Сарканского районного маслихата от 26 декабря 2024 года №35-141</w:t>
            </w:r>
          </w:p>
        </w:tc>
      </w:tr>
    </w:tbl>
    <w:bookmarkStart w:name="z284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Екиашинского сельского округа на 2025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Сарканского районного маслихата от 11 февраля 2025 года № 37-149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Сарканского районного маслихата от 26 декабря 2024 года №35-141</w:t>
            </w:r>
          </w:p>
        </w:tc>
      </w:tr>
    </w:tbl>
    <w:bookmarkStart w:name="z291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Карабогетского сельского округа на 2025 год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Сарканского районного маслихата от 11 февраля 2025 года №37-149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Сарканского районного маслихата от 26 декабря 2024 года №35-141</w:t>
            </w:r>
          </w:p>
        </w:tc>
      </w:tr>
    </w:tbl>
    <w:bookmarkStart w:name="z298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Карашыганского сельского округа на 2025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Сарканского районного маслихата от 11 февраля 2025 года №37-149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Сарканского районного маслихата от 26 декабря 2024 года №35-141</w:t>
            </w:r>
          </w:p>
        </w:tc>
      </w:tr>
    </w:tbl>
    <w:bookmarkStart w:name="z305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Койлыкского сельского округа на 2025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Сарканского районного маслихата от 11 февраля 2025 года №37-149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Сарканского районного маслихата от 26 декабря 2024 года №35-141</w:t>
            </w:r>
          </w:p>
        </w:tc>
      </w:tr>
    </w:tbl>
    <w:bookmarkStart w:name="z312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2025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Сарканского районного маслихата от 11 февраля 2025 года № 37-149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Сарканского районного маслихата от 26 декабря 2024 года №35-141</w:t>
            </w:r>
          </w:p>
        </w:tc>
      </w:tr>
    </w:tbl>
    <w:bookmarkStart w:name="z319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Лепсинского сельского округа на 2025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Сарканского районного маслихата от 11 февраля 2025 года №37-149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Сарканского районного маслихата от 26 декабря 2024 года №35-141</w:t>
            </w:r>
          </w:p>
        </w:tc>
      </w:tr>
    </w:tbl>
    <w:bookmarkStart w:name="z326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на 2025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Сарканского районного маслихата от 11 февраля 2025 года №37-149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Сарканского районного маслихата от 26 декабря 2024 года №35-141</w:t>
            </w:r>
          </w:p>
        </w:tc>
      </w:tr>
    </w:tbl>
    <w:bookmarkStart w:name="z333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Шатырбайского сельского округа на 2025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