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6e9792" w14:textId="b6e979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утверждение плана по управлению и использованию пастбищ по Панфиловскому району на 2025–2029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Панфиловского районного маслихата области Жетісу от 11 августа 2025 года № 8-45-196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"О пастбищах", Панфиловский районный маслихат РЕШИЛ: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и использованию пастбищ по Панфиловскому району на 2025–2029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Отменить решение решение Панфиловского районного маслихата от 21 января 2025 года </w:t>
      </w:r>
      <w:r>
        <w:rPr>
          <w:rFonts w:ascii="Times New Roman"/>
          <w:b w:val="false"/>
          <w:i w:val="false"/>
          <w:color w:val="000000"/>
          <w:sz w:val="28"/>
        </w:rPr>
        <w:t>№ 8-37-157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плана по управлению и использованию пастбищ по Панфиловскому району на 2025–2029 годы" (опубликовано в эталонном контрольном банке нормативных правовых актов Республики Казахстан 29 января 2025 года за № 206826).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решения возложить на курирующего заместителя акима Панфиловского района.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решение вступает в силу по истечении десяти календарных дней после дня его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Шокпаров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 Панфиловского районного маслихата от 11 августа 2025 года № 8-45-196 "Об утверждении и использованию пастбищ по Панфиловскому району на 2025-2029 годы"</w:t>
            </w:r>
          </w:p>
        </w:tc>
      </w:tr>
    </w:tbl>
    <w:bookmarkStart w:name="z14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и использованию пастбищ по Панфиловскому району на 2025–2029 годы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Схема (карта) размещения пастбищ по категориям земель на территории административно-территориальной единицы, с указанием границ, площадей и типов пастбищ, включая отдалҰнные, сезонные, засушливые и культурные пастбища, а также сведения о правообладателях или землепользователях на основании правоустанавливающих и идентификационных документов;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Схема (карта), определяющая пастбища, предназначенные для удовлетворения потребностей населения в выпасе сельскохозяйственных животных на личных подворьях, включая общественные пастбища, с указанием их границ и площадей;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Схема (карта) предлагаемого пастбищеоборота, разработанная на основе геоботанического обследования пастбищ;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Схема (карта) сервитутов для прогона сельскохозяйственных животных, скотопрогонных трасс и других объектов пастбищной инфраструктуры, включая скотомогильники (биотермические ямы), с указанием их местоположения;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Схема (карта) пастбищ, которые могут быть предоставлены пастбищепользователям для землепользования Передача запасных земель в собственность или землепользование для сельскохозяйственных нужд осуществляется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138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 и Правилами организации и проведения конкурса по предоставлению права временного возмездного землепользования (аренды) для ведения крестьянского или фермерского хозяйства, утверждҰнными приказом вице-премьер-министра – министра сельского хозяйства Республики Казахстан от 20 декабря 2018 года </w:t>
      </w:r>
      <w:r>
        <w:rPr>
          <w:rFonts w:ascii="Times New Roman"/>
          <w:b w:val="false"/>
          <w:i w:val="false"/>
          <w:color w:val="000000"/>
          <w:sz w:val="28"/>
        </w:rPr>
        <w:t>№ 518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под № 18048);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Схема (карта) пастбищ, подлежащих резервированию для удовлетворения потребностей населения в выпасе сельскохозяйственных животных на личных подворьях, с указанием границ и площадей этих пастбищ Резервирование земель осуществляется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статьҰй 49-2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и Правилами резервирования земель, утверждҰнными приказом Министра национальной экономики Республики Казахстан от 28 февраля 2015 года </w:t>
      </w:r>
      <w:r>
        <w:rPr>
          <w:rFonts w:ascii="Times New Roman"/>
          <w:b w:val="false"/>
          <w:i w:val="false"/>
          <w:color w:val="000000"/>
          <w:sz w:val="28"/>
        </w:rPr>
        <w:t>№ 178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под № 11337);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Схема доступа к источникам водопоя (озҰрам, рекам, прудам, котлованам, оросительным или обводнительным каналам, трубчатым или шахтным колодцам), составленная согласно нормам водопотребления, с указанием маршрутов движения животных к источникам воды Среднесуточное водопотребление сельскохозяйственных животных определяется по таблице 10 приложения 6 к Методике разработки удельных норм водопотребления и водоотведения, утверждҰнной приказом вице-премьер-министра – министра сельского хозяйства РК от 30 декабря 2016 года </w:t>
      </w:r>
      <w:r>
        <w:rPr>
          <w:rFonts w:ascii="Times New Roman"/>
          <w:b w:val="false"/>
          <w:i w:val="false"/>
          <w:color w:val="000000"/>
          <w:sz w:val="28"/>
        </w:rPr>
        <w:t>№ 545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под № 14827);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Схема размещения поголовья сельскохозяйственных животных на отдалҰнных пастбищах с указанием границ и площадей таких пастбищ;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Схема проектного распределения (перераспределения) пастбищ между сельскими населҰнными пунктами, входящими в состав сельского округа, с учҰтом обеспечения пастбищами физических и юридических лиц, не имеющих собственного доступа к пастбищам;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Требования, необходимые для рационального использования пастбищ на соответствующей административно-территориальной единице: – соблюдение предельно допустимой нормы нагрузки на общую площадь пастбищ согласно приказу Министра сельского хозяйства РК от 14 апреля 2015 года № 3-3/332 (зарегистрирован под № 11064); – использование пастбищ с учҰтом пастбищеоборота и источников водопоя; – деление пастбищных площадей на отдельные участки; – чередование пастбищных участков по сезонам и во времени (в течение сезона, года); – ежегодное оставление одного из участков пастбищеоборота без выпаса животных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Панфиловского района состоит из одного основного участка Кадастровые н округ и 42 сельских населҰнных пункта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площадь района – 1 058 252 га, из них: – пастбищные земли – 304 302 га; – орошаемые земли – 44 078 га 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Распределение земель по категориям: – земли сельскохозяйственного назначения – 358 821 га; – земли населҰнных пунктов – 30 402 га; – земли промышленности, транспорта, связи, обороны, нацбезопасности и иные несельхозземли – 35 072 га; – земли водного фонда – 346 га; – земли особо охраняемых природных территорий – 69 420 га; – земли лесного фонда – 187 171 га; – земли запаса – 377 020 га </w:t>
      </w:r>
    </w:p>
    <w:bookmarkEnd w:id="18"/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континентальный: зима сравнительно прохладная, лето жаркое и сухое Средняя температура: январь — от -22 до -40°С, июль — от +15 до +30°С Среднемесячное количество осадков — 49 мм, годовое — 199 мм.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разнообразен, насчитывается около 120 видов Преобладают злаковые, бобовые и разнотравье.</w:t>
      </w:r>
    </w:p>
    <w:bookmarkEnd w:id="20"/>
    <w:bookmarkStart w:name="z3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районе функционируют: 14 ветеринарных пунктов, 17 карантинных пунктов, 14 скотомогильников и 19 могильников сибирской язвы. </w:t>
      </w:r>
    </w:p>
    <w:bookmarkEnd w:id="21"/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состоянию на сегодняшний день в Панфиловском районе имеется: – крупный рогатый скот – 64 218 голов, – овцы и козы – 260 968 голов, – лошади – 19 625 голов, – верблюды – 384 головы, – свиньи – 130 голов, – птица – 43 584 головы </w:t>
      </w:r>
    </w:p>
    <w:bookmarkEnd w:id="22"/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Целью принятия плана является рациональное использование пастбищ, стабильное обеспечение кормовой базы и предотвращение деградации пастбищ 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пределах каждого сельского округа действует по 1 ветеринарному пункту и 1 скотомогильнику Один очаг сибирской язвы находится на балансе сельского акимата.</w:t>
      </w:r>
    </w:p>
    <w:bookmarkEnd w:id="24"/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Орошение пастбищ обеспечивается за счҰт природных источников, буровых и шахтных колодцев В районе насчитывается 44 колодца, из них 2 – недавно пробурены Животные получают воду из рек Усек, Бурхан, Тышкан, Бархудзур и Коктерек Дефицита воды нет.</w:t>
      </w:r>
    </w:p>
    <w:bookmarkEnd w:id="25"/>
    <w:bookmarkStart w:name="z3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района имеется 470 зимовок для скота </w:t>
      </w:r>
    </w:p>
    <w:bookmarkEnd w:id="26"/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видам скота: – КРС – 428 табунов (205 в населҰнных пунктах, 223 в хозяйствах); – мелкий скот – 473 отары; – лошади – 726 косяков; – верблюды – 2 табуна </w:t>
      </w:r>
    </w:p>
    <w:bookmarkEnd w:id="27"/>
    <w:bookmarkStart w:name="z3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состоянию на 1 января 2025 года: – КРС – 64 218 голов (в том числе 39 707 коров), – лошади – 19 625 голов, – мелкий скот – 260 968 голов, – верблюды – 384 головы </w:t>
      </w:r>
    </w:p>
    <w:bookmarkEnd w:id="28"/>
    <w:bookmarkStart w:name="z3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Допустимые нормы нагрузки на пастбища: – КРС – 4,0 га/голова, – мелкий скот – 0,8 га/голова, – лошади – 4,5 га/голова, – верблюды – 5 га/голова </w:t>
      </w:r>
    </w:p>
    <w:bookmarkEnd w:id="29"/>
    <w:bookmarkStart w:name="z3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2021 году для населҰнных пунктов Панфиловского района было выделено 5784,6 га пастбищ для размещения дойного КРС В 2025–2030 годах площадь увеличена на 3148 га, потребность возросла с 5264 га до 7126 га Поголовье увеличилось с 376 до 509 голов Обеспеченность выросла с 110% до 125,3%</w:t>
      </w:r>
    </w:p>
    <w:bookmarkEnd w:id="30"/>
    <w:bookmarkStart w:name="z4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района – 156 290 га Из них 88 324,43 га принадлежат 45 крестьянским хозяйствам, ТОО и ГККП "Жаркентское лесное хозяйство" В том числе ГККП "Жаркентское лесное хозяйство" – 38 102 га В хозяйствах района содержится: – КРС – 34 775 голов, – мелкий скот – 153 575 голов, – лошади – 11 970 голов, – верблюды – 384 головы</w:t>
      </w:r>
    </w:p>
    <w:bookmarkEnd w:id="31"/>
    <w:bookmarkStart w:name="z4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Необходимая площадь пастбищ – 64 417,7 га Избыточная площадь – 317 745 га, используется по схеме пастбищеоборота</w:t>
      </w:r>
    </w:p>
    <w:bookmarkEnd w:id="32"/>
    <w:bookmarkStart w:name="z4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данным о частной собственности в районе зарегистрирован один землепользователь с пастбищем площадью 10 га, имеющий 30 голов мелкого скота и 8 лошадей Потребность в пастбище составляет 219,2 га Недостаток – 209 га.</w:t>
      </w:r>
    </w:p>
    <w:bookmarkEnd w:id="33"/>
    <w:bookmarkStart w:name="z4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 крестьянских хозяйств используют летние пастбища через Национальный парк "Алтын-Эмель" и ГККП "Жаркентское лесное хозяйство" ЕщҰ 35 хозяйств обеспечены отдалҰнными летними пастбищами в пределах округа.</w:t>
      </w:r>
    </w:p>
    <w:bookmarkEnd w:id="34"/>
    <w:bookmarkStart w:name="z4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Ирригационных пастбищ в районе нет Все пастбища относятся к аридному типу – настоящие пустынные пастбища: типы – солянковые, изеновые, кустарниковые, терескеново-полынные.</w:t>
      </w:r>
    </w:p>
    <w:bookmarkEnd w:id="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 Панфиловского районного маслихата от 11 августа 2025 года № 8-45-196 "Об утверждении и использованию пастбищ по Панфиловскому району на 2025-2029 годы"</w:t>
            </w:r>
          </w:p>
        </w:tc>
      </w:tr>
    </w:tbl>
    <w:bookmarkStart w:name="z46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</w:t>
      </w:r>
    </w:p>
    <w:bookmarkEnd w:id="36"/>
    <w:bookmarkStart w:name="z47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 Распределение пастбищных земель Панфиловского района по категориям, тыс гектаров</w:t>
      </w:r>
    </w:p>
    <w:bookmarkEnd w:id="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 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Населенных пунктов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Промышленности транспорта связи и иного не 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Панфилов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358 821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30 402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35 072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69 420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187 171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377 020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1 058 252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358 821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30 402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35 072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69 420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187 171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377 020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1 058 252</w:t>
            </w:r>
          </w:p>
        </w:tc>
      </w:tr>
    </w:tbl>
    <w:bookmarkStart w:name="z48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 Распределение пастбищ населҰнного пункта, тысяч гектаров</w:t>
      </w:r>
    </w:p>
    <w:bookmarkEnd w:id="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Р/с 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населҰнного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Площади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предназначенные для удовлетворения нужд населения по выпасу сельскохозяйственных животных личного подворья,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3346451002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Баскуншы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3346351002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Баскуншы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3346371002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Алтыүй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3346381002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Головацский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3346201001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Коктал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3346391002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Коктал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3346494002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Сарыбел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3346471002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Сарыбел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Улкенағаш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3346531002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Улкенагаш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Улкеншыған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3346551002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Улкеншыган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Ушарал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3346571002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Ушарал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3346391002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168,4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49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bookmarkEnd w:id="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Землепользователи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Исмаев Сализы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360202301575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Далибаев Куаныш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650709301740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Дуйсебеков Айдар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680602302326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Бергенбекова Кульяй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441005400179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Абильбеков Бауржан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690204300823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Тебереков Абубакир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590323300760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24262052354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Сырлыбай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720430300800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24262052458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Сакимбеков Ерканат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720704300364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Кудайкулов Турдахын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461010300537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24262052326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Гайнахунов Сухратжан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870426300640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24262052304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Нурумова Магрипа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580409400584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24262052684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Бипейсов Бейсембай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761103300703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Келемсеитов Айдар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550401300846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24262052692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Василов Тохтахун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331101300604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Актанова Маржанкул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460709400580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Исабеков Айдабол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390505303138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Атаева Тойкул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481119401181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Райымбекова Жаныл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630602402204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Османов Дильмурат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640129300222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24262052504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Камбаров Курбан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630502302363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24262052541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Умербеков Айымбуби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420524400082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24262052530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Садуакасов Рахман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560908300399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Айтупов Турганбек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370225301671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24262052548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Тугелбаев Ерназар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661204300741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24262052184</w:t>
            </w:r>
          </w:p>
          <w:bookmarkEnd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24262052185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Байсанбаев Оразбай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520305300323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24262052853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Джапаркулов Олжас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810620303064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Арман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780315300300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24262052661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Мустапаев Анвар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651016300351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24262052489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Сарпекова Алимхан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470107400399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24262052518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Нұрнакен Мұрат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911017401535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24262052803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Абилова Жаркын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630305402100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24262052814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Кумболатова Зауре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580528400076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24262052868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Усенбаев Бауыржан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840119302553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243262052912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Нуралакан Турсынжан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780305303390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24262059002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Ансаров Рехимжан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730525300968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24262052662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Кошербаев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720918300407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24262052923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Турдиев Турсунмахамед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561223300328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24262052556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Ибраева Каншай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410927400226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24262052520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Самылтыров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611221301882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Турдиев Турсунмахамед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561223300328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24262052293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Жапеков Мухтар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730628302220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Кошербаев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720918300407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24262052640</w:t>
            </w:r>
          </w:p>
          <w:bookmarkEnd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24262052747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24262052748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03262052224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24262052452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24262052342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Оланбаева Оразагул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700126401600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 Александр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650112300360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24262052006</w:t>
            </w:r>
          </w:p>
          <w:bookmarkEnd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24262052913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24262052657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Ахтамова Адалят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591103400436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24262052640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Калибекова Айдын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750520301922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24262052747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Исабеков Данеш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471120400048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24262052748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Толебаева Гульбану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480120402053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Нарузов Сейтжан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780701301644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24262052473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Карбаев Бауыржан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710930302447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242620521062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Манамов Азатжан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780517300824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Ажибеков Толеген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781204300012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Курманбаев Тохтар Баттарович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670111302791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Избасаров Омирбек Калиевич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550503300088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24262052810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Жазылбекова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540216400072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24262052495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Даузова Халича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510127400201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Диханбаев 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590313302039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Мухтарбек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750414300591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Курманбаев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720618302254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Асимжан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750524301111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24262052306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Избасаров Омирбек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550503300088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АлиреевНуржан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700601300559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24262052309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Дилшат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890114301309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24266010720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Молчанов Дмитрий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800724303276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24262052491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Магамедов Арупжан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751117302229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Валиев Аблиахат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71052430141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Мавуров Дилмурат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760603300421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Хизиров Турсун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620831301500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Бекбаев Ерныс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760620302659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24262052750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Бекбаев Ахметбек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401220301635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24262052752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Иманкулов Аскар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500710300639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24262052656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Иманбеков Танж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750925302922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Байкеев Айтан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800722302930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Хамраева Патигул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500205401300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Иманханов Баглан Кайратович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880513302007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24262052966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Масимов Садык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39030530344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24262052960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 Баян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770118402896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Меркимбаева Зауре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750117402533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24262052756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Тугельбаев Ербол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671204301810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24262052622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Таиров А лимжан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711118301576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24262052493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Ахмуллаев Сыдык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580501300489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24262052070</w:t>
            </w:r>
          </w:p>
          <w:bookmarkEnd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24262052453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24262052857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Варисов Гайрат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690105303285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24262052970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Имиршаева Пахирдин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720412301593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24262052959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Каиров Айкын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741201302848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24262052962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Муканова Кулсара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440520401386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24262052544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Акбаров Абдросул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570910302289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24262052690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Азизов Турганжан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571205302774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24262052862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Тохтахунов Мухтар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650218300387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Акіш Дулат Абішұлы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821218302273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24262052833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Алпысбаева Адиба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560909400688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24262052623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Мавинов Сламжан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650829301288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24262052624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Илиев Нурмухамед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480619300836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242622052647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Валиев Сыдикжан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690709300016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24262052559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Тохтамова Гулбахрам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500106401898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24262052762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Ахтамов Абылезиз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600102303361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24262205262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Смаилова Гунчам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420308402906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24262526688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Арипов Турсын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730806300261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24262052562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Хамердинов Махметжан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560725301550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24262052621</w:t>
            </w:r>
          </w:p>
          <w:bookmarkEnd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24262052812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 Кулжамаш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630510403778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24262052635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СабитовТаир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510315301750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24262052637</w:t>
            </w:r>
          </w:p>
          <w:bookmarkEnd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24262052774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24262052871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101.м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Надыров Бахтияр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790222303103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24262052643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Биржанов Бактияр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790204303165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24262052765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Нурдинов Пархат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840119302355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24262052681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Гаппаров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480215301352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24262079040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Бутинбаева Салтанат Оразалиевна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720107402301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24262079163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Оспанбекова Умкулсим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530813400383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24262079151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Камбаров Исраил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590904301836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24262079131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Кожабаев Малик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700612301735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24262079142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Зайров Султан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740326301024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24262079048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Сайрамбеков Демократ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520101306076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24262079120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Имрамзиев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490308300222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24262079038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Алимжанова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650325402292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2426220068027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Бутеев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560307300054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24266010654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Адилов Имар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581029300337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24266008898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Абдулжан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680511400153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Тохтахунов Мухамет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540611301517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24266010324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Тойчибеков Кенес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630201304214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24266010510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Ансаров Абляким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800114301312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24262052316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Чалтабаева Оразхан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520703401817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Ходжашиков Инамжан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780106301633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242620081413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Туниязов Сайдахмет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520428301162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24262010672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Уаджитов Мухидин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821228300747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24262052795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Иманбеков Маметкасым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611110302649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24262052831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Нурпейсов 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620504300267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24262052841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Тохтар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741001000607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24262052820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Токтар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741001000607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24262052816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Шамиев Ахметжан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650504300837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24262052870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Нүрсідан Қанат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650505303508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24262052497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Айдарбекова Арайлым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950814401453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24262079148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Ахтамова Алиям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630911401335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24262052980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Ушурова Асия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690822401411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Гайнахунов Камалдин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620919300739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24262079171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Карбаев Жумагелды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880108301552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242620521063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Бегимбетов Гани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751103302534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242620521068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Сакиеова Ризван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650901400079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Джапаркулов Олжас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810620303064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24262052075</w:t>
            </w:r>
          </w:p>
          <w:bookmarkEnd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Балапанова Жунек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410120402070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24262052625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Сайрамбеков Мызакан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590626301776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24262052595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Кадыров Магруф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570912300263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24262052639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Худайбердиев Курбан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481015301972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24266010682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Хавдал Сая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461107499014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Масумжан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640626300363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24262052586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Юсупова Бахитжан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761103800862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Коджахметов Каират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710626301991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24262079127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Жангазиев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801027301927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24266010673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Юнусов Бахтияр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670124302118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24262052895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Тухтаева Карима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771225401208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24266011072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Әлімхан Нуржан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800805303513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Сайрамбеков Демократ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520101306076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Хажимуратов Талгат Сырымович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93011131617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Аршидинов Тохтахун Назаргожаевич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751207302436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242620521039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Садыров Адилжан Тельманович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690128401825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Даулетбеков Абдукарим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470910300400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 Киргизбай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560102300337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Оналсынов Аманкелды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670810301832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03-262-073-040</w:t>
            </w:r>
          </w:p>
          <w:bookmarkEnd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03-262-073-106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Курбанов Аркен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780307302938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Онгарбаев Нурмолда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401016300231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Джолдасов Кундык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740207300663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03-262-073-522 03-2620731158</w:t>
            </w:r>
          </w:p>
          <w:bookmarkEnd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03-262-073-350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03-262-073-521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03-262-073-949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Палтиев Джалалдин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541011300064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03262073098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Баратова Галия Аубакировна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620624400414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242620731524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Дуйсебаев Нурболат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610524302191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24262073334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Мустапаев Ергазы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680416301644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03-262-073-305</w:t>
            </w:r>
          </w:p>
          <w:bookmarkEnd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03-262-073-142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Маямеров Турлыкожа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371014300301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03-262-073-128</w:t>
            </w:r>
          </w:p>
          <w:bookmarkEnd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03-262-073-353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Зайнаудинов Тливалди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530719300029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Нургазиев Нурдаулет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651016301706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24262073987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Алжанбаев Кож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581107301140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Дауажанов Канатбек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790807301771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Айсарова Тамара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691112400377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Шанлаубеков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551217300706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Маныбеков Куат Дуйсенкожаевич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850428302307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03-262-073-363</w:t>
            </w:r>
          </w:p>
          <w:bookmarkEnd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03-262-073-151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Ходжашев Рахим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540808300084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Бутабаев Казмолла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560515300888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24262073310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Садырова Гулмайра Кожахметовна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640819402127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24262073713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Касымбеков Еиергали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540921300366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Батырбекова Оразбике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570520302665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24262073320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109,18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Омирбеков Нурдаулет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670905300503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24262073324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Айдар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631117301731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24262073328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Байгабылова Ултуган Абиловна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510509400743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Алжанкулов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681123300478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24262073357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 Айтбай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650411301314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03262073303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ХалиловТудахун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590904301251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Адилбаев Жукен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590310301420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24262073634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Сайдахметов Туран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310301300635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24262073668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Валиев Шарипджан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360120300784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24262073538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Мамутова Нуржакан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491026400526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24262073937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Савутова Гульжахан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470615401331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24262073576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Садыкова Селимам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411121400944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03-262-052-378</w:t>
            </w:r>
          </w:p>
          <w:bookmarkEnd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03-262-129-012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Адилбаев Жанибек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660101311883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Мустапаев Курмаш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420908300300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24262073418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Калканбаев Толен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520318300700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Юсупжан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500325301763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24262073553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Касымбеков Ергали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580302300635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24262073554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Далыбаев Давлет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540421300467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24262073463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Сансизов Болатбек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621025301771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24262073552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Джапеков Есмурат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580703301287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Юнусов Сатыбалды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360710300569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24262073701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580120300715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24262073953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Коканов Керим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370101314542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Сатыбалдиева Роза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611011402280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Орман Акбар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780529303666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24262073824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Хамраев Мухамет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350101305636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24262052665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Нургожаев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570310300667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03262052086</w:t>
            </w:r>
          </w:p>
          <w:bookmarkEnd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03262052816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Керимбеков Газиз Калибекович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820711302371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Ибраимов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660216301732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03-262-052-104</w:t>
            </w:r>
          </w:p>
          <w:bookmarkEnd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03-262-052-131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03-262-052-187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Турганбаев Айдын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690214302130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24262052292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720620302730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Момбеков Бахыт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610101314412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Бегимбетов Акимбек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320101323084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03-262-078-286</w:t>
            </w:r>
          </w:p>
          <w:bookmarkEnd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03-262-129-025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03-262-052-094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Молдахметов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720128300938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03262052738</w:t>
            </w:r>
          </w:p>
          <w:bookmarkEnd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03262052737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Хизиров Карим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610410301629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03-262-052-033</w:t>
            </w:r>
          </w:p>
          <w:bookmarkEnd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03-262-052-721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Алкенов Мухам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620613301317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03262052215</w:t>
            </w:r>
          </w:p>
          <w:bookmarkEnd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03262052039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Галиев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641012300368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24262052480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Джакупбеков 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780302300012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03-262-052-363</w:t>
            </w:r>
          </w:p>
          <w:bookmarkEnd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03-262-052-798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03-262-052-791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03-262-052-200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Балапанова Жунек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410120402070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03-262-052-625</w:t>
            </w:r>
          </w:p>
          <w:bookmarkEnd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03-262-052-626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Молдабеков Нур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590504300447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Керимбеков Тлеу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720910301878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24262052413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Шахарбаев Даулет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621024300548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Умбетов Мухит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750914302209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Темирбеков Канагат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630416300210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24262052294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Абукаева София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590502402756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24262052418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Нурахметова Фарида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640101405019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24262052469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Сугурбекова Галым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770215302619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24262052383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Баймуратов Мурат Касымханович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791027302207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Маметов Имин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431112300259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24262052359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Сулейменова Нурбике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530308400407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24262052367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Зульяров Хабибулла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630925301800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03-262-052-410</w:t>
            </w:r>
          </w:p>
          <w:bookmarkEnd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03-262-052-095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03-262-052-128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03-262-052-272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03-262-052-365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03-262-052-369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03-262-052-385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Исабеков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681229300963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24262052379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Уалиева Кулян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460325401284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24262052368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Саитов Турсун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490521301132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24262052364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Сатыбалдинов Нурдаулет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650620301925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24262052387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Джартыбаев Батыргали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720903300326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24262052361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Мукаева Куляш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690728401014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24262052360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Бегимбетов Бакберген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721203301609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24262052397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Чуебеков Баирахман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570530300594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24262052386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Юсукова Гульсумхан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480107401798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24262052366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Жумадилова Батен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510321400692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24262052377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Еркебаева Аят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381001402583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Адилов Еркинбек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630209300453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24262052416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470614300649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24262052447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Нуртлеуова Турсынкан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430324400433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24262052448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Жумадилов Мухамет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600318300321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24262052403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Исламгазы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440321300343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24262052937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Туткабаев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560610302355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03262052420</w:t>
            </w:r>
          </w:p>
          <w:bookmarkEnd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03262052419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Самалбеков Турсун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670108301876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24262052415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Курманов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780322301486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032620731117</w:t>
            </w:r>
          </w:p>
          <w:bookmarkEnd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032620731146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032620731172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Чолтабаев Кумар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830820301782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24262052401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Бегимбетов Джумабай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660115302771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24262052920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Туманчиева Гулбакыт Борибаевна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540313400347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24262052408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Рашид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550427300491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03262052602</w:t>
            </w:r>
          </w:p>
          <w:bookmarkEnd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03262052198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Бексултанова Балжан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670624400671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03262052561</w:t>
            </w:r>
          </w:p>
          <w:bookmarkEnd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03262052634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03262052859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Сарсебеков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490201402510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03262078214</w:t>
            </w:r>
          </w:p>
          <w:bookmarkEnd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03262078174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Матайбаева Джамила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550101405406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03262134096</w:t>
            </w:r>
          </w:p>
          <w:bookmarkEnd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03262078275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Оханов Рысбек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500507300714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03262078027</w:t>
            </w:r>
          </w:p>
          <w:bookmarkEnd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03262078037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03262078041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03262078194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03262078209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03262078210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0326207821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03262078223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03262078224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03262078274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03262078282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Джумабаев Ертай Джолданович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881020301933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03262078024</w:t>
            </w:r>
          </w:p>
          <w:bookmarkEnd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03262078045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03262078259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03262078260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03262078273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Нургиса Жамал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550920401802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24262078065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Раимбеков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551201300029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03262078025</w:t>
            </w:r>
          </w:p>
          <w:bookmarkEnd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03262078038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03262078042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03262078048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Турдиев Хам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550101302821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24262078233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Теипов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320105300750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24262078291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Мамиров Зак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420911300092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03262078293</w:t>
            </w:r>
          </w:p>
          <w:bookmarkEnd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03262078066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Ибраимов Берик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611125302046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03262078011</w:t>
            </w:r>
          </w:p>
          <w:bookmarkEnd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03262078114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730119300881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03262078052</w:t>
            </w:r>
          </w:p>
          <w:bookmarkEnd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03262078040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03262078026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Чолакова Жумагул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480215402248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24262078203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Маткаримов 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351025301524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03262078122</w:t>
            </w:r>
          </w:p>
          <w:bookmarkEnd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03262078187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03260078188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Накысбеков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690111301826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24262134262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Илиева Арзыгуль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540602400269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24262078113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Илиев Акб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420523300080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24262078112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Чалгинбаев Тиленалды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521015300392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24262078178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Медетбекова Нурхан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500525401291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24262073532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Иминов Тохиржан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820409302803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032620731163</w:t>
            </w:r>
          </w:p>
          <w:bookmarkEnd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03262078280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03262078279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03262078281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Курманов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780322301486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24262052886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Барманбекова Фирюза Якупбековна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980624400507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24262122015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қасен гулсара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570305403402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Саурыкова Анар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40210400408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24262134019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Даутов Амит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10215500402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03262073906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Әлімбек Сәске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771126303150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24262052775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Молдағул Кунболат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741017302759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Изенаев Малик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540904301518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24262052939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Жангазиев Бакыт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731204300757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Кушербаев Ербол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560221301799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 Аубакир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520307300572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24262052794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Сеитов Меликжан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550515300668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Кибиров Мухтар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610506300612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24262052856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Кулназаров Сабит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841220301428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24262052782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Құмарбек Еркуат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970402300244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242620521071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Султангазиев Максат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880902301767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242620731398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Булабай Калидан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770513499093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Нурсеитова Актоты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720727400544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242620731418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 Бақкелді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880507303002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242620731420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Калибай Әлияр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871011402769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Әдік Жумабек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681107000342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242620731409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Касенова Баккайша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490505403373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24262014187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Сабит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810320300356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24262129032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Сатыбалдиев Иса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670118302086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24262113109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Аркенов Хамит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580301304345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03262073839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Алымджанов Джусумбек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531107300044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24262078231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Базарбай Сарсембек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740722303251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620603302023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Токтасын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630207300849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03262073969</w:t>
            </w:r>
          </w:p>
          <w:bookmarkEnd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03262073971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Киният Турсынбек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 Жансая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970130400699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Айдарбеков Шайдолда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380301300182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Кудербаев Абен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490101304071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Сагымбеков Рафхат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640117301760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Кельдибеков Баймурат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500923300677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24262073724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Нусипбеков Наурызбай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401126300626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24262073307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Онгарбаев Дуйсенгали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470818301150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24262073919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Ахмуллаев Рустам Нариманович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721030300482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24262073778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Кудербаев Срайл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560627300321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Джапарова Арзыгуль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601217401290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032620731293</w:t>
            </w:r>
          </w:p>
          <w:bookmarkEnd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032620731294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Сарпеков Омирхан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500510302300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24262073568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Кучербаев Кенжебек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620920300734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Кошербаев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720918300407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03262052290</w:t>
            </w:r>
          </w:p>
          <w:bookmarkEnd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03262052291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Толебаева Гульбану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480120402053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Имяров Азамат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930202302404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032620731181</w:t>
            </w:r>
          </w:p>
          <w:bookmarkEnd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032620731182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Нурахм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670701301245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242620731273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Зайнаудинова 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681202402043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Усенова 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650411301314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24262073302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Ниязов Нурмухамед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490815300060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03262052955</w:t>
            </w:r>
          </w:p>
          <w:bookmarkEnd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0326052785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Әбдікерім Әкімбай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64047000562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Табылдиева Бижамал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370101438038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24262052341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Алибаева Жумагуль Смагуловна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630430402507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Бегимбетов Гани Акимбекович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751103302534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Калбабаева Анархан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420101435411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Бегимбетов Гани Акимбекович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751103302534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Шонжибаев Марат Буркутбаевич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770809302487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Абдимука Амиркасимович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500915300653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Дауренбеков 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741022301649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03262051309</w:t>
            </w:r>
          </w:p>
          <w:bookmarkEnd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03262051310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Ибраимова Райхан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62062500093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24262051581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Наймантаев Елгазы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571004301852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03262051084</w:t>
            </w:r>
          </w:p>
          <w:bookmarkEnd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003262051085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Кенжебеков Батыр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481116300081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03262051072</w:t>
            </w:r>
          </w:p>
          <w:bookmarkEnd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03262051-447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Шалабаев Канат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660227300219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Умралиева Гульжанат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560623301328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03-262-129-001</w:t>
            </w:r>
          </w:p>
          <w:bookmarkEnd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03-262-129-014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Сайрамбеков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590626301776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24262051441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Бекбатыр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590901303271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24262051418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Шаймердинов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670306301872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2426205-079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Алжанбаев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751013300059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03-262-051-469</w:t>
            </w:r>
          </w:p>
          <w:bookmarkEnd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03262051-470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Дауренбеков Ахмет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620731300955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03-262-051-069</w:t>
            </w:r>
          </w:p>
          <w:bookmarkEnd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03262051-070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Куренбаев Курмангали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661015301801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03-262-051-021</w:t>
            </w:r>
          </w:p>
          <w:bookmarkEnd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03262051-363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Исагулов Ерлан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820401301564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03-262-051-376</w:t>
            </w:r>
          </w:p>
          <w:bookmarkEnd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03262051-411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03262051-412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Сейтаханова Патигул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541011400030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Кожаханов Жанболат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710331300137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03-262-051-020</w:t>
            </w:r>
          </w:p>
          <w:bookmarkEnd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03262051-364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Агымов Даулеткан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670215301223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Агимов Канат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710905300117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03-262-051-415</w:t>
            </w:r>
          </w:p>
          <w:bookmarkEnd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03262051-419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Агымов Айдархан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760303300100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03-262-051-37</w:t>
            </w:r>
          </w:p>
          <w:bookmarkEnd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03262051389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03262051432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03262051433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Агымов Нурлан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501107300187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Башимкулов Ерлан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700621300637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24262051321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Оразбеков Ергали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660924300090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03-262-051-028</w:t>
            </w:r>
          </w:p>
          <w:bookmarkEnd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03262051029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03262051030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03262068340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Кашкынбаев Турсун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620905300059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03-262-051-019</w:t>
            </w:r>
          </w:p>
          <w:bookmarkEnd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03262051-278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Ермекбай Куаныш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860226300888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051-035,051-036</w:t>
            </w:r>
          </w:p>
          <w:bookmarkEnd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03262051086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03262051288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03262052444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Есиркеев Кайсар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770615302425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24262051502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Батбактаев Турсын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490120300191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Кобентаев Кахар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591211300398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Сламбеков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730430300067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 Ерсен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550804300103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Ерменбетова Жаст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440319400498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Джумадылева Айымгуль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530319400070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Сатыбол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490327300373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Жургенбаева Айман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501211400040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Чукайтов Нурс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480309300088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24262051622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Немелтаев Байт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541010300138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03-262-051-319</w:t>
            </w:r>
          </w:p>
          <w:bookmarkEnd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03262051320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Кыдырмаев Куаныш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781022300698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03-262-051-267</w:t>
            </w:r>
          </w:p>
          <w:bookmarkEnd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03262051-268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03262051-269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Илиманова Кулгазина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450515300042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Ошаев Курман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570427301700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24262051478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Дауренбеков Жайырбек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500104300159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Шалабаева Мария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540312400044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Омарбеков Куаныш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630122302060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24262051567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Турсынбек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661213301431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03262051396</w:t>
            </w:r>
          </w:p>
          <w:bookmarkEnd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03262051429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Ошаев Жанат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700209302108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03262-051202</w:t>
            </w:r>
          </w:p>
          <w:bookmarkEnd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Уалиев Токан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430524300028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Несіпеков Жайық Аленұлы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901229300333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Садыкова Наватхан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560926400046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03-262-051-109</w:t>
            </w:r>
          </w:p>
          <w:bookmarkEnd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Турсын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640228300052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Кенжебеков Айтжан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360101300815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Оленбаев Бауржан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711012300105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03-262-051-369</w:t>
            </w:r>
          </w:p>
          <w:bookmarkEnd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03262051-370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03262051-371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Ибраимов Жамарт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760420300477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03-262-051-239</w:t>
            </w:r>
          </w:p>
          <w:bookmarkEnd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03262051-240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03262051-241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Токбаев Бекбол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600104300121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24262051362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Кожаев Омиркан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561001301587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03-262-051-329</w:t>
            </w:r>
          </w:p>
          <w:bookmarkEnd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Ерсинбек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740218301874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Шыныбаева Жулдыз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751012403024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24262129002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Бердыгулов Толенди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660210302517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03-262-051-367</w:t>
            </w:r>
          </w:p>
          <w:bookmarkEnd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03262051-368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Аманбаев Аубакир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460719300757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03-262-051-148</w:t>
            </w:r>
          </w:p>
          <w:bookmarkEnd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03262051149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03262051413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03262051-414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Бердыгулов Абдукадыр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440705300013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03-262-051-326</w:t>
            </w:r>
          </w:p>
          <w:bookmarkEnd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03262051-327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03262051-328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03262057-002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Сарсембекова Улжаш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370303400019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03-262-051-139</w:t>
            </w:r>
          </w:p>
          <w:bookmarkEnd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03262051-140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Бекжанов Турархан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641115363111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Атабаев Абу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420701304090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03262051507</w:t>
            </w:r>
          </w:p>
          <w:bookmarkEnd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03262051504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03262051503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Карауылов Сапаргали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460101302822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Дауренбеков Нуртай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690101311223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24262051308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Дауренбеков Ермек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570801300150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Умурзаков Куат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610510300035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03-262-051215</w:t>
            </w:r>
          </w:p>
          <w:bookmarkEnd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03262051337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03262051409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Айтуар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520410302132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03-262-051-265</w:t>
            </w:r>
          </w:p>
          <w:bookmarkEnd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03262051-266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03262051-316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03262051-317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Ешкаев Нурлан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740616300045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Майкеев Айдарбек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501102300715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03-262-051195</w:t>
            </w:r>
          </w:p>
          <w:bookmarkEnd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03262051397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Маймезов Идрис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420816300856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Дауренбеков Бауржан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840202302742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03262051-65</w:t>
            </w:r>
          </w:p>
          <w:bookmarkEnd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03262051-366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Майсупова Рамзия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530515300084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"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03-262-051-236</w:t>
            </w:r>
          </w:p>
          <w:bookmarkEnd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03262051-237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Ауелхан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511115300748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24262051453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Низахунов Ербол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721216301947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03-262-051-318</w:t>
            </w:r>
          </w:p>
          <w:bookmarkEnd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03262051457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Нұжума Кызырмухамет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840801001404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03-262-051276</w:t>
            </w:r>
          </w:p>
          <w:bookmarkEnd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03262051277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03262051348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03262051349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Сарсекулова Закия Сабитовна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500405402543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24262129015,</w:t>
            </w:r>
          </w:p>
          <w:bookmarkEnd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24262131008,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24262131021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24262051352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24262051350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24262051486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Кадыров Магруф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570912300263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03262051274</w:t>
            </w:r>
          </w:p>
          <w:bookmarkEnd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03262051-275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Джартыбаев Канибек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660821300081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03262051221</w:t>
            </w:r>
          </w:p>
          <w:bookmarkEnd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03262051228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03262051229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0326205230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0326205231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0326205232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0326205234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Есиркеев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740504302456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Муратбекова Аида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630920400504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03-262-051-242</w:t>
            </w:r>
          </w:p>
          <w:bookmarkEnd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03262051-347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Сыдыкжанов Мыктыбек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620615300617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03-262-051-423</w:t>
            </w:r>
          </w:p>
          <w:bookmarkEnd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03262051-252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Алимгужаев Арман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850709301069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Атамбекова Улдархан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480415400249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Керимбаева Турахан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390101400817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Найманбаев Нурдавлет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540510402989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0326205040527</w:t>
            </w:r>
          </w:p>
          <w:bookmarkEnd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0326205040546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03262051405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03262051475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03262131009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Балаубеков Рахимбек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490316301581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03262051293</w:t>
            </w:r>
          </w:p>
          <w:bookmarkEnd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03262051294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Малибаева Динара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761024400423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0326205131006</w:t>
            </w:r>
          </w:p>
          <w:bookmarkEnd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0326205131013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Сауранбаева Ажар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510305400060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24262051299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Ахмуллаев Юсупбек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861209301481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24262051416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Акынов Мухтар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590520301076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03262051497</w:t>
            </w:r>
          </w:p>
          <w:bookmarkEnd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0326251556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03262057004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03262131032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Толенгитова Кулимхан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490213400239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24262129017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Сергазиев Нурс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571215300128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03262051052</w:t>
            </w:r>
          </w:p>
          <w:bookmarkEnd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Капаров Абужалил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700702300123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 Нусип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660719301688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03-262-051375</w:t>
            </w:r>
          </w:p>
          <w:bookmarkEnd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03262051442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Гаппаров Абдыреким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680522301363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03-262-051-88</w:t>
            </w:r>
          </w:p>
          <w:bookmarkEnd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Тайтелева Жазира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820721401540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03-262-051138</w:t>
            </w:r>
          </w:p>
          <w:bookmarkEnd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03262051422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Шакреев Селихан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470406300152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03262051516</w:t>
            </w:r>
          </w:p>
          <w:bookmarkEnd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03262051517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Капарова Анаркан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610920400203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Токкожаев Баубек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481015300171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03-262-051-179</w:t>
            </w:r>
          </w:p>
          <w:bookmarkEnd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0326205051-180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Рахымгазиев Бакыт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720810300122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"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03-262-051-174</w:t>
            </w:r>
          </w:p>
          <w:bookmarkEnd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0326205051-311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Аманбаев Черизат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751018300076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03-262-051-153</w:t>
            </w:r>
          </w:p>
          <w:bookmarkEnd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0326205051-154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0326205051-382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0326205051-440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Бектембеков Еркимбек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690920300162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Жунисбекова Салтанат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570805400129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Иламанов Ержан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650710300699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"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03-262-051-198</w:t>
            </w:r>
          </w:p>
          <w:bookmarkEnd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032620505144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0326205051-445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Ибраимжанов Жандос Ергазиевич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851202301739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"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03262051222</w:t>
            </w:r>
          </w:p>
          <w:bookmarkEnd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0326205051226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0326205051420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0326205051141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Бектембекова Шайзада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610815402457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Нурпеисова Кулдархан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590315401602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"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24262079148</w:t>
            </w:r>
          </w:p>
          <w:bookmarkEnd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24262040646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24262040674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24262051496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24262051506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Турсынжан Аблаким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690627302512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Капаров Абдугали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590310302319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24262051505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Бекбаева Кулбаршын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570505400217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Агимов Кудайберген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630712300606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"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03-262-051-312</w:t>
            </w:r>
          </w:p>
          <w:bookmarkEnd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03262051-313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бекжанов Турагалды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641115300111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24262051302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Медетбеков Курмаш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511010302674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24262131016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Мухаметқали Мереке Жаныбекұлы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991204301153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24262051346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Турдиев Таирж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670618300914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Кожаев Далелхан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570605301718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24262051394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Имрамзиева Халида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480912400392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24262051393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 Кабай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590317302942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24262040631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Досабаев Салим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750830302400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24262040553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Кобдалиев Алдаберген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550115300217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24262040627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Агимов Ерлан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790206300796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24262051401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Шукейтов Еркин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690721301802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"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03262051455</w:t>
            </w:r>
          </w:p>
          <w:bookmarkEnd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03262050514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Абдижапар Ынтымак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680201399120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24262040449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Сабырбаев Бакытжан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640221300420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"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03262051426</w:t>
            </w:r>
          </w:p>
          <w:bookmarkEnd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03262051427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03262051428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Токтарбай Ерасыл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930311300084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Базарбай Абдімажит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890624303090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"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03262040509</w:t>
            </w:r>
          </w:p>
          <w:bookmarkEnd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03262040-510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Гансын кабдул Сепен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540404302351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24262040578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Розиева Бануля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600317400789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24262051417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Кошербаев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540829300643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Узаков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381015302424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"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03262040047</w:t>
            </w:r>
          </w:p>
          <w:bookmarkEnd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03262040180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03262040489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Торгаев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460101307625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"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03262040500</w:t>
            </w:r>
          </w:p>
          <w:bookmarkEnd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03262040525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 Жандос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760112301282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24262040486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430725300328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"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03262040014</w:t>
            </w:r>
          </w:p>
          <w:bookmarkEnd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03262040511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Мухамежанова Камила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400601403031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"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03262040225</w:t>
            </w:r>
          </w:p>
          <w:bookmarkEnd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03262040009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Аманжолов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651111300754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"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03262040001</w:t>
            </w:r>
          </w:p>
          <w:bookmarkEnd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Илипбеков 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660911300653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"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03262040005</w:t>
            </w:r>
          </w:p>
          <w:bookmarkEnd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03262040007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03262040437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Керимбеков Байбазар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661216300231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"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24262040105</w:t>
            </w:r>
          </w:p>
          <w:bookmarkEnd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24262040402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24262040401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Досбергенов Карим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720320300218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"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03262040012</w:t>
            </w:r>
          </w:p>
          <w:bookmarkEnd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03262040429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Айд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790815300747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Арыстанбай Айдар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650327301714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Отаубаев Кас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760809300233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"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03262040112</w:t>
            </w:r>
          </w:p>
          <w:bookmarkEnd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03262040-251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Ажибаев Бакд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670206300216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Сагиев Турсун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811011301842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"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03262040156</w:t>
            </w:r>
          </w:p>
          <w:bookmarkEnd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03262040281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03262040-157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03262040-280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550502300171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Торгаев Нурдаулет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600705300990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"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03262040223</w:t>
            </w:r>
          </w:p>
          <w:bookmarkEnd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Тышманов Сансызбай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650304302211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Самалтыров Нурбакыт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711028300975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Байбураев Ерж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750110302387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1"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03262040053</w:t>
            </w:r>
          </w:p>
          <w:bookmarkEnd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Карамысов Рак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531001300286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"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03262040042</w:t>
            </w:r>
          </w:p>
          <w:bookmarkEnd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Нургалиева Рысалды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470920400361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Мусабеков Азамат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850801302097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"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03262040035</w:t>
            </w:r>
          </w:p>
          <w:bookmarkEnd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03262040-494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Байбураев Каш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590415300344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Еселбаев Ерж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701115300212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Жылкыбаев Омарбек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350101301910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"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03262040029</w:t>
            </w:r>
          </w:p>
          <w:bookmarkEnd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03262040397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Зайдинов Бакытж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740606302252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"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03262040031</w:t>
            </w:r>
          </w:p>
          <w:bookmarkEnd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03262040320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Самалтыров Нурлан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700916300264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Закир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280701301838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"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03262040131</w:t>
            </w:r>
          </w:p>
          <w:bookmarkEnd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03262040176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Болысбеков Тохтарқожа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770124302238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"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03262040019</w:t>
            </w:r>
          </w:p>
          <w:bookmarkEnd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03262040-024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Арымбеков Саг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420308300272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"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03262040028</w:t>
            </w:r>
          </w:p>
          <w:bookmarkEnd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03262040106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03262040284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03262040285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03262118102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Байкен Нургожаевич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790422301055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Арымбеков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800820301192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Мусаева Кулансия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520228402249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Кадирсизова Жамалхан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480201302532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24262040458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Купесов 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720415300224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" w:id="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03262040220</w:t>
            </w:r>
          </w:p>
          <w:bookmarkEnd w:id="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Сегизбаев Игиса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380915302216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" w:id="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03-262-040-194</w:t>
            </w:r>
          </w:p>
          <w:bookmarkEnd w:id="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03262040-506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Жакижанов Бибигуль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680311400215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" w:id="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03-262-040-181</w:t>
            </w:r>
          </w:p>
          <w:bookmarkEnd w:id="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03262040-182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Игембаев Даулет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340101303698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" w:id="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03-262-040-393</w:t>
            </w:r>
          </w:p>
          <w:bookmarkEnd w:id="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03262040-475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Рахманов Нуртай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660325301804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Байкозова Нурлыхан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490419401303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" w:id="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03-262-040-213</w:t>
            </w:r>
          </w:p>
          <w:bookmarkEnd w:id="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03262040-443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03262040-507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Жакыбаев Дуйсенбек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610412302569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Жантугулов Галым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590528300180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"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03-262-040-283</w:t>
            </w:r>
          </w:p>
          <w:bookmarkEnd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03262040-543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Кокеева Несипхан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460607400173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24262040463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Нуршеков Манап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490601303160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"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03-262-040-257</w:t>
            </w:r>
          </w:p>
          <w:bookmarkEnd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03262040-303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03262040-485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Абдрахимов Алтай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780101303718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24262040387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Музапаров Турсун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600815301629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24262040579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Катыран Тлеужан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871212303139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2" w:id="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03-262-040-400</w:t>
            </w:r>
          </w:p>
          <w:bookmarkEnd w:id="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03262040-452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Арыстанбаев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671227301459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03262242620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Нургожаев Әлібек Бакытұлы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981123300272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03262242621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Козбекова Рабия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510601400941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24262040496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Арымбекова Бакытгул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650826402345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24262040635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Нуршеков Ергазы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750917302750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"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03262040594</w:t>
            </w:r>
          </w:p>
          <w:bookmarkEnd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03262040188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03262040593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Арыстанбаев Бакыт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641031301347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24262040516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Наймантаев Рауан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800116302887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24262040548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Ауелхан Тохан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651005303049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" w:id="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03262051569</w:t>
            </w:r>
          </w:p>
          <w:bookmarkEnd w:id="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03262051473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 Тыныс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741225302849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Жантугелов Жумабек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671109300816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Мангенова Айтжамал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571110400252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24262051511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Кайрат Әлішер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917500345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03262040565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Лекерова Зауре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640504401601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6"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03262051482</w:t>
            </w:r>
          </w:p>
          <w:bookmarkEnd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03262051483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Абуев Ермек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730101310731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"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03262051494</w:t>
            </w:r>
          </w:p>
          <w:bookmarkEnd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03262051530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03262051531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Нурпейсов Айдар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680214300201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Айтахунов Аблай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600308300169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24262051524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Байтикбаев Ербакыт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720404302101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9"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03262040638</w:t>
            </w:r>
          </w:p>
          <w:bookmarkEnd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03262040613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Кашаганов Оразақын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610310302465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24262040572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Батпакбаева Кулсумхан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620312402632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Болсан Ермек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530822301493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24262051532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Ешен Майхан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490101318884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Максат Ержан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811101303615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Жумаділ Бөкейхан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681020399060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0" w:id="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03262040596</w:t>
            </w:r>
          </w:p>
          <w:bookmarkEnd w:id="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03262040601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Айткабылова Майра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760430400359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24262040595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Иманбекова Рая Даулетовна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690219402685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24262051540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Батай Нук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550910302611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24262051474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Адилбеков Оразкан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861006302644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1" w:id="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03262040109</w:t>
            </w:r>
          </w:p>
          <w:bookmarkEnd w:id="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Камысбеков Ердос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880307300902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24262051584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Мухаметжанова Камила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400601403031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"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03262051315</w:t>
            </w:r>
          </w:p>
          <w:bookmarkEnd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03262051322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03262051323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03262051324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03262051434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Бекмукаев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631214300057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24262051621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Бердибекова Багила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640630301670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24262040701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Кайраков Арын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761029302014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Айтбаева Жулдыз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890202400018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24262129002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Уразаева Балжан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820702400102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24262130116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Тышманов Болаткан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530211300087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24262051638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Бегетаев Джамбул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400127300381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24262051642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Камырбаев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630415302122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Табылдиева Улжанкыз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561201400295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24262051652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Сергазы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800814301229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Бугенбаев Даулеткан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600713300180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Мамет карашаш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620605402962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24262057001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Мухаметжанов Руслан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670129300565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" w:id="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03262051315</w:t>
            </w:r>
          </w:p>
          <w:bookmarkEnd w:id="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03262051322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03262051323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03262051324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03262051434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03262051435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03262056003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03262129019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03262129020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Исабекова Данеш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471120400048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24262051451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Руслан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751207301180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Илиманов Куат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730702302262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862,4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Жархабекова Нурхаба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410101409679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5" w:id="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03262051039</w:t>
            </w:r>
          </w:p>
          <w:bookmarkEnd w:id="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Сарсекулова Закия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550405402543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24262123004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Айса Мухтар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870417303379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6" w:id="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03262051170</w:t>
            </w:r>
          </w:p>
          <w:bookmarkEnd w:id="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0326251386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0326251421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Ергалиев Ернур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970707301865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2462040173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Гизатуллин 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930129300035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8" w:id="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03262052256</w:t>
            </w:r>
          </w:p>
          <w:bookmarkEnd w:id="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0326205135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Бураханова Медина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561210400581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03262040308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Сарсембаева Паузия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591109400394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24262051519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Карибжанов Азикен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480409300277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24262051518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Досмухаметов Мухам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480308301853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24262051525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Оразбай Берик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800406300331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03262007002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Оразбаков Толеген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700922301869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24262051529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Джакыбаев Джумагазы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631101302831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24262051562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Толенгитов Манап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571029300484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24262129024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Кошербаев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720918300407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24262051559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Мырзагали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630501301359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24262040398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Айдарбекова Арайлым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950814401453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Танырбергенова 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640109402583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24262131018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Майматаев Айтбек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840523301610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0" w:id="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03262016001</w:t>
            </w:r>
          </w:p>
          <w:bookmarkEnd w:id="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03262118-14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03262118103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03262042002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Сегізбай Айгул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570804401171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24262040715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Нургазиев Канат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600708300202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Кемел Максут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99912305457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3" w:id="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03262051296</w:t>
            </w:r>
          </w:p>
          <w:bookmarkEnd w:id="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 Әділет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990913301284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03262040548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Бугыбаев Нурслан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760111301386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24262051603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Сарсембаева Паузия Идрисовна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591109400394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Игембаев Абдыгапар Давлетович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620113300231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Касетов Ерлан 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661030300200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24262051661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Касетов Ерлан 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661030300200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24262051660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Досабаев Салим Имангалиевич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750830302400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Жылкыбаева нуршат Маратовна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890511401640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24262040586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Исимбеков Бакдаулет Айткурманович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720822300069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24262129026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Донбаева Гульнара Салкынбековна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700121401207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4" w:id="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24262051165</w:t>
            </w:r>
          </w:p>
          <w:bookmarkEnd w:id="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24262051264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24262051587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24262051627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24262051628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Кошербаев Кайрат Ибадатович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720918300407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24262123013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Абдиев Ержан Шубаевич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861122300282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24262123012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Омархан Нуржан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690607399010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24262123011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Кобентаев Серікжан Калыйғазыұлы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951107350622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2426213007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Амангелдиева Асем Муратовна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50627600077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24262123006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Бегасылова Асел Муратовна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800513401269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24262129010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Сарсекулова Закия Сабитовна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550405402543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8" w:id="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24262131042</w:t>
            </w:r>
          </w:p>
          <w:bookmarkEnd w:id="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24262131043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24262051656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24262051655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Касымбеков Ерк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570402300032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Абдр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581107303315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Майсов Аюп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400515304353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Ташболат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620813300633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Улукманов Аман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750110302347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Курманжан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570717301638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Кортибаева Кульзагира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490502400560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Байм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490422300430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Жумалов 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390101303250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Нурсалимов 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610829300321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Азимбаев Даул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540521300331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Илиманов Куат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730702302262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3262063608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Дусебекова Пашахан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530101410280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1" w:id="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03-262-063-559</w:t>
            </w:r>
          </w:p>
          <w:bookmarkEnd w:id="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03262063152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Ауелбеков Айдын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751227300409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1032,3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Енкежекова Калиша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500920400885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2" w:id="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03-262-063-338</w:t>
            </w:r>
          </w:p>
          <w:bookmarkEnd w:id="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03-262-063-337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03-262-063-122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Касымова Бижамал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420505400485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03-262-063-323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Даулетбеков Оспан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530625300385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03-262-063-302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Аханов Толеген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940906301099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Жакыпов Ерназар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630908300443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5" w:id="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03-262-063-148</w:t>
            </w:r>
          </w:p>
          <w:bookmarkEnd w:id="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Мусабаева Кулимхан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620509400687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03-262-063-591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Атабаев Толеу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451115300992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Мукашов Даулеткелди Турыскелдиевич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800403303131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Нургалиева Изатхан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461112400360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Даулетбеков Ауган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630909301447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3262063442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Нуртазаев Батырхан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460915300653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Найманбаева Турсунхан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421225400931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Жакыпжанов Ердос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730512300471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Шаймерденов 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681121301970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Тлеужанов Амангелди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820611301198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Есеноа Нурымкелды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710125301056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Кегенбаев Азатбек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560816301268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03-262-063-531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Жексенбаев Нубакыт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750610302216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Амангелді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690115301293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03-262-063-320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Куртибаев Байтурсын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541102301483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Джумашева Базархан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710915402411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Кастеев Данеш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580915300698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Омарбеков Аманкелды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710918302095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3262063289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Жунисбеков Ержан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761019302307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Аханов Елдос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660425302093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Махмутов Нурлан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410707300465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Азимбаева Шакия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450602400537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Ауельбеков Адилхан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640707300561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03-262-063-578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Сабыркулов Диханбай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530515300664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03-262-063-566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ДЖексембаев Айымхан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520506400570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03-262-063-443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Даулетжанова Кулчат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490715400539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Мухамеджанов Нурбакыт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610731301317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03-262-063-587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Сергазиев Акимхан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700228303000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03-262-063-394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Нуртелеуов Токтамыс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570217300275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03-262-063-344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Кашкенов Курмангазы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411208300188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Букашева Турагалды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520525401037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Суйкимбекова Нурлыхан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560712400312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03-262063-239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Нурлыбек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710225300418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Дюсембаев Кожакан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290401300117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Бугыбаев Алинур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690527300661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03-262-063-346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турлыбаева Еспегул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581223400784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03-262-063-434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Кинеев Фархад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700302301472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172,81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Керимбеков Ербосын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701031300434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Шаймерденов Еркуат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671023301708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03-262-063-310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Ауелбеков Сеиткали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561117300440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03-262-063-325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Бакиев Долкунжан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890507301256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03-262-063-324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Жанузков Нурмаш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260510300590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3262063041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Мухит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560804300412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Абдилдаев Болатхан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490907300665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Адилжанов Ибраим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520605301471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Тохтахунов Абдр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711030300847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Байбеков Бакдаулет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780816300384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03-262-063-497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Суранчиев Абдугали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601001302684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Нарим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740914300479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Худайбердиев 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540212300689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Ниязов Акимжан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591027300645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Майманчаев Бот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420101305146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Жалгасбеков Бекет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710221300694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Нусупов Талгат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700101312237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Пахрамов Дилшат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800312301587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Сасиков Теип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780322300527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Хамраев Ашим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670727300506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03-262-063-505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 Курван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771124301212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Курбанов Тельман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751024300801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03262063644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Тохтамова Хансибанум Бурхандиновна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540515400672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 Толеген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660919300568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Даулетбаев Сейткали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670305301868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Айсаев Алымжан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700823300615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3262063216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Садыкова Хелчагул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490121400410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03-262-063-433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Тугелбаев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680829300896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Иманкулов Бейс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500308301582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Сманов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570125000542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03-262-063-451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Балтабаев Нурсерик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650304300661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03-262-063-411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Мухтаров Камилжан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591020302544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03-262-063-548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Кашкынбаев Камбар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680701300883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6" w:id="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03-262-063-215</w:t>
            </w:r>
          </w:p>
          <w:bookmarkEnd w:id="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03262063214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Кибиров Мухтаржан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61219300622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03-262-063-565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Каиракова Бубихан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471005400568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03-262-063-367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Болатай Сатыбалды Мұсахметұлы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600730301161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24262063339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Кузембаев Даулет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551110301379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03-262-063-415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Санджиева Кыргызхан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561207400317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03-262-063-349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Катекова Кумискан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440512400219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Токтарбаев Мирас Мұхитұлы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950323300905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24262063050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Кегенбаев Мухам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540110300882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3262063056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Садвокасов Берікбол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730123300803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Толкын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620915302218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Ногаев нурбек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640504301744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03-262-063-366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 Гулнар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400101414524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03-262-063-417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Махмутов Рыскелды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720526301830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7" w:id="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03-262-063-430</w:t>
            </w:r>
          </w:p>
          <w:bookmarkEnd w:id="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03262063-702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Баймениев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400520301742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Джумабеков 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490217300684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700119300380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Маямеров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490412300694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03-262-063-347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Абиева Нурбуби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53011400743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03-262063-012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Джергебаев Нур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640101306123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03-262-063-553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Жумабай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650702300477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Тунгышбаев 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751212302334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Аянбеков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370604400431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3262063102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Шингисбаев 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731122301948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03-262-063-486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Кузембаев Ерган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691026300551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03-262-063-299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Адамбеков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380501301019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Акылбек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670214300814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Нургельды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740428300596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Нуралиев Аманжол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370912300201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Кулшашарова каншай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590604400398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Мамаева Кумыскан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570315400620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Абдимауленов Жум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670302302006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Мустапаев Адилхан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710719300522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Акежанов Багд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700212301077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Ешпаева толганай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690224400680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Кашкынбекова Турсынхан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460501401042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Абдрахимов Канат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680202300731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Нуржауов Нурбол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751003300788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Алимбеков Адилж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760704301944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Бедельбеков Мухам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700928300804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Садвокасов Бекб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600123300857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Тугельбаев Мухам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650323300358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Нуржауов Жумакан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860307302291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Смаилова Жамилахан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540204400720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03-262-063-418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Кастеев Ермек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680427301723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Әуелхан Еркебулан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940623301922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Иманбеков Даулет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620321300758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Оразбаков Толеген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700922301869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Ушинтаев Айтк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440903300585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Капаров Аглан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750816302078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Алашбаев Тлеуберген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421006300353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Сайлыбаев Нурмолда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640331301259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3262063455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Бимурзанов Адилжан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700628300744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Ибраимова Бакытнур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570101405073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03-262-063453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Жуманова Отан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500510401517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Омирбеков Касымбек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620608300689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03-262-063-582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Джумабаева Жанархан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621124400776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03-262-063-403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Караталова Кульсара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361115400305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03-262-063-469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Ногаева Зауре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711201402600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03-262-063-532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Ибраимова Нургуль Басболатовна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760414400966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03-262-063-573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Нусупжанов Мейрхан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620105301256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03-262-063-414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Абдрахимова Ырымхан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461125400915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03-262-063-510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Акшибеков Женисбек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750224301696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03-262-063-604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Маямеров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700215300917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Садыкова Зухра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710822402486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03-262-063-575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Тугельбаева Касият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471102400486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03-262-063-334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Дуйсаев Азат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540220301096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03-262-063-406,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Райсов Жумаг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580715300705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Адил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551206300571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03-262-063-464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Жакыпова Турсынхан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521212400604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03-262-063-046,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Исраилов Ербол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661212300785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03-262-063-584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Ораз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580212300705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Дюсембаев Садык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481115300704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Кельмухамбетов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550215300984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Жиргабаев Турар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680414300655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03-262-063-534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Ногаев Бакперген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750118300592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03-262-063-583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Есенов Талгат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670721300543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03-262-063-564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Есенов Турыг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680615300886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БайсоваТурымтай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590705400882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Бимурзанов Динисл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300101306605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3262063309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Касымбеков Айдар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590222300128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Адам Тұрағалды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560810302947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03-262-063-396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Адилжанов Бакберген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741218301684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03-262-063-555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Нурбосын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791111301225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03262063671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Есенов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600915302462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Даулетбеков Кенес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640727301688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03-262-063-444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Капаров Ернар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820611302702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03-262-063-507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Байпакова Сарахан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560407400579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03-262-063-479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Джигирбаев Нурбол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751011300474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03-262-063-477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Бугыбаев Ерслан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700816300439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8" w:id="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03262063516</w:t>
            </w:r>
          </w:p>
          <w:bookmarkEnd w:id="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03262063517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03262063518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03262063519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03262063520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03262063521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Мансуров Розахун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750915300614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03-262-063-524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Абдрахимов Адилхан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740206302003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03-262-063-501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Нургазиева Рауза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640122401774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03-262-063-498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Курмангазы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650502300876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Абдиманапов Алик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500101303553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03-262-063-509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Кегенбаев Еркинбек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540910301818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03-262-063-495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Акимбеков Нарынбек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641128300676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03-262-063-513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Азизова Рихангул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521117400658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03-262-063-558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Аканов Елжас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681102303356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3262063570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Сайлыбаев Арман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650920303378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БейсенбаеваМиргул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640802400920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3262132002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Абдикерим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500101305788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3262063603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Болатбай Сатыбалды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600730301161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3262063614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Акшибеков Ернар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890325302681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3262063605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Есимбек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791207301198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3262063605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Бугыбаев Нурслан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760111301386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3262063082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 Ермек Харифулаевич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681216301184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3262063081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Нуржауов Медет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840729301482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03262063675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Масимова Зайтунам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780311402301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03262063682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Даулетбаев Дуйсенгали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690317300709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3262063234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Бозымбекова Бибиля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490617401455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03262063231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Макен Тұрар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950819300901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3262063685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Пахрамов Сулейман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760902302453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3262063081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Нусипова Акмарал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810419400569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3262063085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Оразбай Берик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800406300331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3262063620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Салыкова Гульжихан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570620403396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3262068012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Ауганбаев Джумакан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430307300800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3262063092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Тугелбаев Ерназар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661204300741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3262052185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Джапаркулов Олжас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810620303064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3262063618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Кельмухаметов Талғат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690501300729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Тохтамов Далалдин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701112301829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Адисбеков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480928300422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03-262-063-358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Касымбеков Ертай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661225301239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03-262-063-511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Нұрсұлтан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810120303452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03-262-063-543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Шабақан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691224302534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03-262-063-544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"Айсултан"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751227300409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3"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03262063689</w:t>
            </w:r>
          </w:p>
          <w:bookmarkEnd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03262063688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03262063400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03262063704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03262063709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03262063706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03262063705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03262063710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Сарсембаева Паузия Идрисовна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591109400394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24262063746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Бейсенбиев Серик Матенович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671102300510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Сарсембекова Сания Мадиевна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650718400738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Даулетбекова Сауле Нурлановна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661002402270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Капаров Ернар Калиевич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820611302702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Джумагулов Акылбек Мусаевич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670214300814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Меделов Нурлан Нурахметович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870113301994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Байымбетов Маулет Курманбаевич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840123303206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Сауранбаев Самат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731218300029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03-262-034-003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Юсупова Зейнеп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510520400048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03-262-032-175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Борзилов Алексей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670731301615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Сауранбаев Сайлау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571213301521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03-262-032-019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Ажитаев Канат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611209302111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03-262-032-001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Куандық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770323300987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03-262-032-018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Токмолдаев Куатбек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760408301935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03-262-032-002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Еркимбекова Манат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590412401154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03-262-032-013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Турдакынов Айдос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750408300955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24262032589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Тойшибеков Аргымбек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380116301145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03-262-034-027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Нурелов Бахыт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650703302399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03-262-032-046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Тулегенова Бакул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571126400973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03-262-032-073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Нусипов Худайберген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421011300446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03-262-032-071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Коспагаров Саги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480315300536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03-262-032-051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Асанбекова Гульжан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500610302334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03-262-032-104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Бегимбеков Нургазы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280715301844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242620321209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Кашкынбаев Нурболат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731215300559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03-262-032-072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"Жас Ұлан"Шойкиева Анаркуль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571112400045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03-262-032-058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Жазылбеков Баглан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640501303794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03-262-032-098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Белдеубаев Калибосын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610314300460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242620321123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Аукенов Ибраимжан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401017300534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242620321333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Смагулова Нурмира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670919401841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Ибраимов Бакберген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730405302357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24262032651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Кенжебеков Тлеулес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430912300235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03-262-034-013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Баекеев Айдын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671104300373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03-262-032-028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Кожаков Талгат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700210300701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03-262-032-088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Буканов Бейсенгали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750201303260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24262032439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Мухамерова Багира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471003400349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03-262-032-020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Жанусов Джумагул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410101300074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03-262-032-722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Дуйсенбиев Айтмукаш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530604300390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24262032325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Ергалиев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651019301881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Керимбек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620714300576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Жумабаева Улжан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601110400895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03-262-032-109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Кожабергенова Лаззат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77092400955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03-262-032-056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Коспагаров Елдос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910505300223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03-262-032-725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Жадраев Даулет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581108300504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03-262-032-729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Кенжебаев Ерлан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691205300633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Болатбеков Жунисбек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440612300494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03-262-032-086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Жакыпов Муктар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730101303095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03-262-032-141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Тенизбаева Канымай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640424400639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24262032671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Есимбеков Канат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710922301267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Умирбаев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490824301404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Комашев Ерболат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920318300487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03-262-032-077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Дангулбеков Жаирбек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590901300762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03-262-032-061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Молдабеков Еркин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750805302345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Икеев Мухтар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410302301293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Буканов Ержан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820224301255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Нуржан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741114302588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Бекмухаметова Рахима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380101407003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Абайбеков Ермек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660913300832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Алипиев Улан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750714300542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24262032370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Кобелеков Серікбай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590314301145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24262032476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Аканов Сабит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681130300654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24262032579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Батырбеков Сакен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660105302434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03-262-032-151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Сабанбаев Даурен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760102302266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24262032334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Айтмукаева Ултуган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620312401703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03-262-032-039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Керим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490505300491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03-262-032-031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Зейтенбекова Валентина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490325400559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03-262-032-033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Естемесова Багдагул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74041841040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03-262-032-044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Джунусова Айман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420101405688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03-262-032-097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Ербол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620602300537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03-262-032-042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Батырбеков Айдын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710411300409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24262033068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Тайтелиев Жумагали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690924302369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Ибраимов Талгат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500706301239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03-262-032-047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Ауганбаев Жанибек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790715301583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03-262-034-039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223,68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Сагимбеков Оразалы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580320301097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24262032427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Байгуттиев Азамат Азимбаевич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651202300035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03-262-032-080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Смагулова Мерниза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491024400327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24262032488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Бердигулова Кульгайша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500329400525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03-262-032-744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Заукынова Орынкул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410325400564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Маусарив 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580611400641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03-262-032-016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Буканов Турсынбакы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611204301077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Джексембиев Марат Рашатович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710609302055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Кашкынбаев Ерсин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790808302261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Жазылбеков Жаркын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781204301695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Дусенбиева Кулмария Нурахметовна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62129400496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 Олжас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820922302307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Тенизбаева Каламкас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760510400650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03-262-032-176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Гизатова Гулмира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791205402240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24262032607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Мошанов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591210301816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Хахазов Фарид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881010300722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24262032310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Найманбаев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610324300584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 Турганбай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510404300379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Дангулбеков Еркжеп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550328301647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24262032339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Асканбаев Макан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350510300718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24262032603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Халыкова Кулсара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480512400533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Джлангозов Нурболат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800716301404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Капалов Азамат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731219300184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Аблакимов Ертай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610901301370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03-262-033-007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Касымкулов Омар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650107300571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24262032365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Багдаулет Айдос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791104300020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Есманов Жыргалбай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520902301585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Шаймерденов Максат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731126300486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780629301504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Сламжанов Женис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720518300323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24262032272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Абилдаева Канипа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400101407776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24262032845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Солтанаев Досмухамет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590425300458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Айсаев Аділбек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650807301446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Айтымбетов Азамат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790925303264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Агыбаев Бакытжан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680807301868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Усманова Рхимам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480229400139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Мукашева Назира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490303400896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24262032291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Халыкова Пшан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390101405719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Керимбеков Жексимбек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300305301009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Шаяхметова Рая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430515401013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Кусаин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470415301130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24262032373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Даулетбаев Омарг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500711300397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24262032268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Жадраев Абдыкадыр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630615301548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Жангазиева Алима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620907301563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Нусипов Кегенбай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520707301426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24262032397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Асанова Калипа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581126401943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24262032396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Чадаева Нафиса Маратовна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801121400708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24262032387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Джанбаев Джанкелды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600428301833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24262032361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Имержан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491010300502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24262032677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Мунаймасова Турагалды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490508400612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24262032345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Алшанбаев Муратбек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800415300599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24262032348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Аманбаев Абдиманап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620110301263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03-262-034-024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Коргасбаева Макпал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751021400495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Нуркайдаров Нурлан Толеуханович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801101300772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0"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242620321347</w:t>
            </w:r>
          </w:p>
          <w:bookmarkEnd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24262033095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Баймолдаев Ербол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810915301597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24262032376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Аялиев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650301300754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24262032432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Керимбай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650213300479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Смагулова Жанна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670630401523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24262032429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Самагиев Оразахун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630129300598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Абилханов Бакитжан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690710302731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24262032355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Алимбатыров Сагимбай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331108300127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24262032477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Бараков Маулетакын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601005300729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24262032414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Турлыкожаев Женис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780507302935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24262032582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Абилдаев Ермухамет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590825300482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24262032403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Хизирова Гул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791215400010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24262032323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Исқан Алмира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710228499073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Керимбекова Советкан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600205402372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24262032358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Кокымбеков Мухажан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730902301965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03-262-033-015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Бабаханов Рыскелды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730327302829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03-262-033-009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Бабаханова Кулшат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641216400393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24262032580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Аялиев Канат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660117300568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24262032678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УмбетовРауан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880810301496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24262032443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Кадимбаева Кемел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501011401190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24262032625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Джатканбаева Камилхан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590826400533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03-262-032-787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Калпакбаева Кулаш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400505402259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24262063371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Сакиева Галия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480515302897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24262032478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Нусипбеков Нурболат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741209303017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24262032902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Ошакпаев Жасулан Омарович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850409303440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24262032494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Айдын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830214301699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24262032497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Онгарбекова Жумабала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530215400719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24262032501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Нурмуханова Турысхан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510923400655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24262032631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Юсупова Айгул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771209403247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24262032484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Куаныш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710916302381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Сарсенкулова Закия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550405402543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24262032322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Керимбеков Талгат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720419302649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24262032521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Анаятов Азат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811018300674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24262032504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Курбанов Турлыгожа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530515301721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24262032507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Сатыбалдиев Иса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670118302086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Усембеков Аскар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641111301542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Толендиев Нуржан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760206330304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Нурмуханов Токт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550515300519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Абуов Асхат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790313301815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24262032682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Нусипбеков нургал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641001300952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03-262-032-146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Нурмуханов Ермек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681223300779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24262032594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Керимбаев Дидар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Райжанов Даулеткали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760913302097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Койшибекова Кулбаркан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420819400145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Бейсек Бейсенбай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8400317303092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24262032656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740220300862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03-262-034-008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Коргасбаев Нурл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710209300522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24262032493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Джакипов Ержан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671120302218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03-262-034-054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Акимбеков Бакытжан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690727300699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Сасыкбаев Кайр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651031300373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24262032453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Меирбеков Абдр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470717300318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24262032679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Аусадыков Елм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500328300375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24262032695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Шынашев Еркин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740708302178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24262032706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Сугирбеков Багдаулет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630104300492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03-262-034-040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Есимов Хамзат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24262032366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Савуров Дуйсенбай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621203300625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03-262-033-026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 Жанал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560310300655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03-262-032-736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Бегимбеков Куат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631102302004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03-262-032-140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Жумадилов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711028300152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Сабуров Ыдырыс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600828301848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Мунайтбасов Айткожа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321003300471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03-262033-054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Рамазан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550110301595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24262032596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Зиятдинов Нариман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781013300718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24262032652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Абильдаев Токтасын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620301300510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Майтыбаева Рысжан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520822401606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24262032611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Тенизбаев Жумагали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660930300518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24262032668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Байботаев Сарсен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610321300409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24262032600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Ахметхан Куанышбай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740305303086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03-262-032-055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Шежинбек Болатжан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810105303544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03-262032-849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Нурелов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740420302407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03-262-032-827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Исаев Турсынжан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650721300460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03-262-032-747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Бабаханов Бакыткелды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591001300732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03-262-032-737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Нұрғазы Балтабай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770614000890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24262034011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Кушбаева Толкын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701027402366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Сабирова Римма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521214400155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24262032590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Подчимирова Бибиниса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Тагаев Талгат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720915300450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03-262-032-822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Шабеков Ергали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760411302325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03-262-034-012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Якупова Макинур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441220400204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24262032590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Шулгауов Муратбек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750206301569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032620321207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Нурмуханов Токтар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580617301705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24262032996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Жексенбиева Нурлыхан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620504401935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03262033091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Молдабеков Ербол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650228302209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242620321062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Садуакасова Рысжан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671119400371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24262032498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Тумабаева Элмира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670715400527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24262033060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Тойшыбеков Жагпар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700304301047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24262122012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Амирова Гайни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560804401655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24262034058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Избасаров Омирсерик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550503300088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24262033022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Бекмухаметова Кульпия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611209402425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24262032715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Бектемисова Мерветкан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580720400763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24262032981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Аялиев Нурсултан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710614300412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24262033066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Жазылбеков Эльдар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870114301414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242620321085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Бегимбекова Акмарал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710901403403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032620321000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Белдеубаев Несипбек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630101304333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242620321100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Азат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590315302486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03262032172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Кедралиева Кулсара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530801400695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24262032927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Искакова Зауреш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480608401226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03262032765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Турапова Науаткан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610308401006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24262034059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Джакубаева Ардак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791231400028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24262034057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Аркенов Хамит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580301304345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24262032623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Нурахметов Султан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650315302463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03262026278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Нусипбекова Умитхан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680403400502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Кокимбекова Бакытгул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720118400385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242620321205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Макажанов Турсынгали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671219301882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242620321186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Мурзинов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581209301501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242620321134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Ауганбаева Кулайхан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640709400380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242620321140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Жанусова Жамалхан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730313400802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242620321144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Белесбаев Жайык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770330301180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242620321173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 Ербол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920528300200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03262032165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Абдужалелов Ерлан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711025301632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24262032576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Алимкулова Алма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621005402011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242620321157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Насырбеков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651113301694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24262033029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Мырзахметов Абдыкадыр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710824302064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242620321153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Нуркалымов Дюсенали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590125302929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24262032681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Бокажанова Санжар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Канаев Мэлс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640513302335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242620321212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Мусаанов Рауан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790620303810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242620321200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 Сабыржан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740212303526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32620320091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Мукаев Ерсайн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710901300712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032620321228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Окап Садыкжан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770803399063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24262032594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Нусупбеков Кулгайша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480101403147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032620321311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Абайбеков Нуржан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811211300851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03262032050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Дуйсенбиев Жуматай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600220300864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032620321277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Нусипбекова Жаныл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570102403766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032620321279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Мырзахметова Бахыткуль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641223400936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032620321325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Рахимбаев Ерлан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731008301244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242620321336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Айыпов Габит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771008302329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242620321328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Ербол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741114302588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032620321318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Ерболат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890326302558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03262032894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Алшанбаев Канатбек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691013302359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242620321329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Азиз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841121301053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24262032716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Байырстанов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242620321295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800715399083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24262033099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Кудайбергенова Батиш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371106401366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03262122013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Кошкинова Мэлс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400501401285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1"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03262032814</w:t>
            </w:r>
          </w:p>
          <w:bookmarkEnd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03262032813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03262032815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Шаукеев Нурсултан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770719300404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3"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03262032867</w:t>
            </w:r>
          </w:p>
          <w:bookmarkEnd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03262032622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Кокумбеков Мухаметжан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700928301763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03262033006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Джамангараева Рятай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410407401439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03262033017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Курманбеков Абай Сайлаубаевич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730917302509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24262033008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Жангазиев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801027301927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03262032915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Досмукаметов Канат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731222300408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03262033027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Асхат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841001300657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03262032676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650216302491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03262032319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Бекибаева Халима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770312400953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03262032834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Бакыт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620812301061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3260032424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Джакубаев Базархан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400505303579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3262032177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Олжабаева Гульсын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621101402896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03262033031,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Еркин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650818302404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4"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03262032998</w:t>
            </w:r>
          </w:p>
          <w:bookmarkEnd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03262032997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03262032546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Изимова Суриям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591217402046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6" w:id="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03262032648</w:t>
            </w:r>
          </w:p>
          <w:bookmarkEnd w:id="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03262032750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"Қуанышбай"Тумабаев Аманкелды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610404300559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03262033063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Оразбай берик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800406300331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262032094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Салимбаев Нурлан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630509301363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03262033071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Кошербаев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720918300407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03262033061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Эртуганова Дилиахан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720727302089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3262032281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Абиров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64021830217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03262034047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Бейсенбекова Марияш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740422400659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242620321371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Танибергенов Ауесхан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520914300374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03262032033116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Мухтарбеков Жандос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790726301424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242620321361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Сомашев Адил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710921302051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24262033016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Ибраймов Бактияр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790720303963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24262032854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Шежінбек Болатжан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810105303544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24262032846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Алшанбаев Канатбек Валиевич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691013302359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Аялиев Кайрат Калымович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650301300754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Токмулдаева Кульчат Абилгазиевна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611204402041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Керимбек Имашович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620714300576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Абуов Асхат Мусин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790313301815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Мырзахметов Ердос Бекмырзаевич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690508301557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Ерлан Балтабаевич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780327303093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Бакыт Битанович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771230300796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Бтыкбаева Лязат Айтбаевна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590920400702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Кожаканов Дуйсенгали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531019300383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Алмабаев Айдар Сатыбалдинович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701209300352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Жакыбай Еркін Жапарұлы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610726300758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Жанибек Бакытович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870507400479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24262032424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Сыдыкжан Шырайлым Сембекқызы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870507400479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24262032893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Кунахунов Бахтияр Оразахунович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720117301669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24262061259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Сулейменова Батымхан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430308404667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Зулкапия Гулжайна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870327402982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Акбасов Даулет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720211300532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Смайлова Нургул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601204958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Кожамбеков Абу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280101327710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24262068797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Аметова Гулмира Курбанжановна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770829402762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Асматуллаев Толкунжан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530322401362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Мансуров Абдували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940602300385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Теленчиев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620922302154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Мансуров Дилмурат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720906301271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Оразалинова Ляззат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830731301030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Илишев Турганжан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510923400655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Матырсаев Абай Нурахметович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760813300562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Теипов Турсун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550216300573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650227302451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Джакубаев Бакытжан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650901302792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Нурпейсова Айгул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740214403296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24262068441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Тугереков Ербол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750526302051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Табиев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820508301893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Токсанбаев Еркин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660816300548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Джаманов Амантай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681207301752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Ушуров Курбан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421226300138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Айсаев Руслан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730715301840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Абдулатипов Рахим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481230300527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Молдахметов Калиакын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690610300652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24262068620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Нурабаев Багашар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651018301717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Мукаев Барат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630120303850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Жанбырбаева Турсынхан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550318402184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Масумжан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640626300363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Рапкат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680125300743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Джунусов Эрнис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680124302467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Умбетбеков Турдахун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630706301681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Ушурбакиева Ашибви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711001402960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Амирбаев Жумагазы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680118301911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Курманбеков Самат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660317302135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24262068273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Ибрагимова Светлана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610726400219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Мергенбаев Турсун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660701300512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Мамиров Ашимжан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490302300359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Джанаманов Бердикожа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460425300739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Бахырдинов Тлепалды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620520300968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24262068454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Тушибеков Нурболсун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670427301880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Ниязов Таиржан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630602301735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24262068322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Самсаков Аркен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601009300730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Узатбаев Медет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831010300941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24262068411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Итахун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500202301922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24262068416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Масимов Бахтияр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690808300490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24262068424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Белесова Раушан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570130400388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24262068383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Узакбаев Ербосун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600528300829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24262068343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Ногайбеков Мухаметжан Кенесұлы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720223300756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24262068367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Акимджанов Махмут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600911301472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24262068410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Ушуров Азиз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770824301265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Джигирбаева Сауле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730224401976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24262068486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Джанаманов Турлыкожа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430320300148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24262068531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Акшаев Даулеткелды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711118300647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24262068660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Аманов Тельман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671221300736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24262068416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Ногайбеков Кожа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381201300479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Нурахунов Нурканат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860807302547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Узатбаев Айдархан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580724301777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24262068396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Вилямова Рисаляткан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590110403189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Итахунов Асан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550505300524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Сейтбеков Жумагул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681129300827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24262068328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Умбетбеков Канат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760112302082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24262068376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Тохтахунов Равиль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700218303076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24262068426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Нурдинов Абдихалил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530704300816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24262068417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Сабиров Шохратжан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810826301682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24262068439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Тленчиев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6503255300498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Ашитов Абитжан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570402300260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Тойчибекова Кулчария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370101441701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Сабитов Мухитдин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591130301207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24262068308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Аубакир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580815301127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Коргасбаева Асылхан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500316400495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Байкеев Абдул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500123300688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24262068401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Аитов Шахмурат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890927300975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24262068392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Аскарова Надира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911017401535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24262068309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Курмашев Батырша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410824300302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 Мансур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541230300213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24262068689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 Есдаулет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671101300016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Әділжан Базарбай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711008399043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24262068-356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Мансуров Дильмурат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670623301797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24262068737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Абувахриев Дильмурат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690616300952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24262068555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Айса Мухтар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870417303379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24262131026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Молдахметов Муратбек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641121300678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24262068469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Хайрулин Галиахмет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660717300054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24262068477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Мансуров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701029300532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7"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24262068053</w:t>
            </w:r>
          </w:p>
          <w:bookmarkEnd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024262068470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024262068465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Сембаева Несипкан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530322401362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24262068567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Бахирад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940602300385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24262068565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Бипейсов Елдос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820604302144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24262129021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Кәдірхан Қажет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910601303389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24262068503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Дүйсенова Турахан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460401402205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24262068507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Нурматов Шерасыл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551122301395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24262068501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Зайтов Махамет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710404303089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24262068568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Тухтаева Карима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771225401208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24262068548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Ахмуллаев Асымжан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691108301317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Калиакбар Сулейман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550709301756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24262068538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Адамбай Олжас Сабитұлы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880212300563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24262068672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Кожамбеков Багдан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621018302155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24262068795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Кибирова Алиям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760401402981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24262052730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Лазарев Владимир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480102304636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Нурпейсова Клара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691015401080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24262131027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Рухия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540324402393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24262068616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Илишев Кахарман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850711301971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24262068626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Курбанова Икимагча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510905300777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24262068360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СамсаковТалипжан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810202302496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24262068649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Омархан Нуржан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690607399010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24262068661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Билимжан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700721300076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24262068648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Сакиова Ризван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650901400079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Кадыков Сейитжан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581011300567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24262068645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"Кызырбек"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571215399058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24262068759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Джапаркулов Олжас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810620303064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24262068558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Тухтаев Ташпулат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620930300580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24262052585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Турганбаев Айтуган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470223300039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Кадыров магруф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570912300263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24262068420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Жазылбеков Баглан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640501303794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Берчимбеков Нурлыбек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630505301311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Изимова Суриям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591217402046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Абдикаримова Гульмира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680624400366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24262068564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Нурмуханова Турсунхан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510923400655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24262032631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Жанысова Раушан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730927402585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Абилхан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520202300204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24262068515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Ибраймов Куандык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830810300207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Суфьянов Газиз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690828300023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24262068461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Еркин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650818302404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24262068530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Сарсенкулова Закия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550405402543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24262068429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"Жас Ұлан"Шойкиева Анаркуль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571112400045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242620682120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Бегасылова Енлик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890407400489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24262068591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Турлыбаев Рахметолла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500510302905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24262068482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Абуев Ермек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730101310731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24262068677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Исламов Мухамет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660210303220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24262068679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Оразбай Берик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800406300331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24262129037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Нуркайрат 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720918300407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24262034067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Акжан кх(Калибаева)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630311400909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Ногайбеков Олжас Канагатович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920804301685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Меркимбаева Зауре Мухтаровна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750117402533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Меркимбаева Зауре Мухтаровна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750117402533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Авенова Әсель Меделханқызы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87780780150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Қасен Гулсара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570305403402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9"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24262068752</w:t>
            </w:r>
          </w:p>
          <w:bookmarkEnd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24262068753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"Айерке" КХ Сугирбеков Айбек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750131302758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24262054003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Аязбаев Базар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880916301565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24262088003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Исламов Молут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620804301266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Ордабаев Сабит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700612301864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24262088002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Абдрахимов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710112026580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24262088258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Тохтамов Адылжан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560528300442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Молдабеков Даул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580902301487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24262088008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Исаханов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400206300416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24262085976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Оразалиев Кенес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440319300342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24262085961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Кенжебеков 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580311301266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24262088009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Харьков Владимр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810107301861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Джангазиев Садык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441125300192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Абдримова Хайригуль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490105400275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24262085798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Джекебаев Бакберген Нурсултанович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670124300914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Ахметкалиев 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440223300350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24262085819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Болатбеков Жум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620414301850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Мейманбаев Сат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610210301740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Карибаева Дарига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610422402193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24262134098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Масимов Адилжан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650213302495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24262085354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Абдрахимов Кайр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710112302658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242620851125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Нусупов Турар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750521300335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24262085761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Ходжамбердиев Мурадил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881006301055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Ибдиев Тайржан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730702302551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Инкажекова Айшигуль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460315400618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24262085342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Жаксынкаев Ерб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450926300324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24262088129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Аязбаев Исабай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450201401288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24262088018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Кайысбеков Ахм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630313300578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24262088022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Талипов Амутж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690709301847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24262085791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Камбаров Срапул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600921301239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24262088057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Оразамбекова Светлана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610209402422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Дауренбеков Сул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630525302329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242620851425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Азат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820820301097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242620851109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Кунахунов Абд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580612300333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24262085968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Кашаганов Жумабек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780920300357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Ыбраймов Жумажан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600221302192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03262085587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Раев Жаныбек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791029303167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Раев Абдынасыр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661214301724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24262085869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Надыров Садык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421020300673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242620851107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Дауренбеков Кум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610518301795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Иминов Нурахмет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510123300500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Абдикадыров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430807300373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24262085294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Якупов Зунун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500808301293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242620851262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Алкамов Рустам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770206300831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Табылдиев Жумагали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650625300736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Хамраев Авутжан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600208300819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Ибраймолдаев Назарбай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780117400201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24262088007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Аширов Молотжан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720414300596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24262085415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Сулейманова Хал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730216300660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Тубекбаев Курмангали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520126400981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24262088056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Махмутжан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620104302625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242620851152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Акимбеков Даул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630102301211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24262085273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Баудинов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740106301206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Азнахунов Ибраимжан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550603401016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24262085427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Буралкиев Касымж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711111301012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24262085756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Троппаев Болатбек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670511302250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242620851096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Насирулла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600720301167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Абдраимов Давлетян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560101305520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24262085338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Руслан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730101312311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Мансуров Абдусемат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591202300418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Кожабергенов Тур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450113300176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24262088126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Турабаев Улдакан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560606300585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24262085349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Акбаев Кали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710603302954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242620851521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Турапаева Зина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460712400438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Куджабаев Бирликджан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510413300438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24262085268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Абдукаримов Пархат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950702300201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24262085730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144,55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Чежимбаев Кусаин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511012300143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Хамарданов Пахардин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401017300514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242620851033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Омашбеков Акан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380915301327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24262085355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Кисикбаева Бибигул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690804400415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24262085441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НадыровАсимжан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710208302322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24262085361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Кадырбекова Нургуль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500515400922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Кашкеева Елемес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501205401096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24262085793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Нусупова Кулян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420802400826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24262085442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Титеева Кулямбек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470208400529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24262085536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Турганов Ибраимжан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710415303059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032620851497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Иминсупиев Ахтам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460915300544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24262088081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Сарпеков Улан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811123300685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Якупов Курбанжан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550101311553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24262085471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Отегенов Нурахун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330417300164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24262085459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Улжалгас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501130400526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24262088095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Ибраимов Джумакан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540515300031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24262088090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Каисибекова Кулгайша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520607400301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24262085655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Касимов Асимжан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740125300456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24262085960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Акжаркынов Нур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530421300663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24262085572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Коргасбеков Ирингали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480803300416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24262085570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Мухкулова Зиняткыз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310809400118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24262085453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Мейрова Шокен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580217401102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24262085973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Утаршиев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791220303442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3262085504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Джекебаева Мерваткан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580616401825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242620851088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Байтилесов Бакытбек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650517300660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24262085585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Солтанаева Акбота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730905302880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24262085709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Кашкеев Нуржума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560820300529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24262088213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Карим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550223303497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24262088212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Кончибаев Ерлан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660428301666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24262085532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Кожабекова Айгуль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690529401885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242620851237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Шамиев Талипжан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660729302066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24262085621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Касимова Саламяткан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610930400555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24262085718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Даниярова Маира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650410401622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24262085635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Сулейманов Тургангазы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601124300489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Бериков Айдар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720515300555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24262085638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Сулеменов Тургангазы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601124300498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24262085950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Жылкышиев Ерлан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680730401777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24262085705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Уджукулова Раихан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510508400361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24262085634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Макаш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590828301645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242620851105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Мамтизов Молутжан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620813300693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24262085637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Амансуфиев Акимжан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430712300387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24262085551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Тохтамов Махмутжан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611010300718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24262085581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Мемиров Талипжан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660518300677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24262085577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Илибаев Осман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480516300455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24262085741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Масимова Имханям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460810400639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24262085657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Табылдиева Айгуль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671031401536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24262085660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Илибаев Аркин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530412301840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24262085790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Илибаев Пархат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650831301655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24262085658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Жаулыбаев Курман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590913300371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24262085815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Дауренбекова Турдыхан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541218400521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242620851246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Усманова Рахилам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561001402234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24262085901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Мамутов Алимжан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630110303251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24262085818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Кутамов Сидик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580707300479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24262085643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Мемиров Турсун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580101303954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24262085644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Кайсибеков Ерлан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700611300652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24262088051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Койбагарова Сания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550628400857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24262085688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Хусаинов Шавкат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870523302446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Сопиев Турсун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630916301732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Карибаев Ерж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640120300898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24262085429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Берик Жумагулович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840203302044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242620851253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Бейсибеков Турсынбек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580620300793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242620851342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Байсеркеев Оразбай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751120300506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Карашев Ракимбек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661229301191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242620851184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Карбаев Кахиржан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590205300075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242620851260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953,4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Карибаев Ербол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560508300463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24262085439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Карбаев Медет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830320301388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24262085980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Таипов Салайдин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630101303242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03262085664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Изимов Мухпуллам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700614300619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24262085628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Раев Абилмажин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681109301985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Комешова Айтуган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500415400883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24262085450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Онгарбаев Кайдаул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500826300332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24262085721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Сопанова Роза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610325403095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Мукатай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550808300185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24262085607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Имрамзиев Полатжан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561219300257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24262085631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Раисов Женис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721008300303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24262085426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Раисов Кенес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550531300378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24262085392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Умирбаев Гани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600609300531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Кожманбетов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610927302003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242620851443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Тургенбаев Бауыржан Алимжанович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830618300538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242620851008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Селимов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610623300371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24262085858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Самылтыров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800504300631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24262085780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Имапейсова Нурлых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580308404845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24262085599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Бейсембекова Аминам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491009401204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24262088035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Темиров Турган Усманович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600723300056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24262088033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ДжамаковаРозиям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51081400025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24262088219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Арзиева Назирям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660519400024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24262088203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Мамирова Махинур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600404400038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24262088094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Ибраимов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700203300773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24262088070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Чайбеков Бейсембай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640723301874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Сыдыков Батыргали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840505302690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24262085591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Борантаев Даулет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500405300452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24262085348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Чедырбаев Нурболать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710930302852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24262088186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Базарбай Сарсенбек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740722303251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Сакен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690430301424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24262088223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Ерлик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771213302610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24262085814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Кидирмаев Ерлан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750820300475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24262085920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 Жумагул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611009302540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242620851159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 Бакытжан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550715418418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24262085874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Самылтыров Ермек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611205302526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242620851307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Туткабеков Даулет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450511300040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24262085856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Абилбекова гулбан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621224402210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Тохтаева Мадина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760218400514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242620851090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Нурланбаев Кумарбек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490312300859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24262086007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Кудайкулов Курмангазы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450804300618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24262134227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Егинбаев Асхат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881110301139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032620851182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Тухтаева Карима Турсунмамедовна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771225401208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242620851169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Озбек Перизат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690808403005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242620851135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Джакубаев Адепкан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400510303259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242620851255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Суанбаев Кожан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440314400817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242620851252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Кончибаева Турсын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520915401453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24262088236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Раев Ербол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740607300985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242620851395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Танибергенов Рапилбек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Раев Давлеткелды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530503300552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242620851432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Иминов Юлдаш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850923300609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242620851460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Имнов Аманжан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710502300443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242620851459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Жумабекова Майра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650501400639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24262088257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Рахимджан Талгат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850218301129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24262085599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Тажикеев Азамат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Чайбекова Газиза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691129401803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0"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032620851551</w:t>
            </w:r>
          </w:p>
          <w:bookmarkEnd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03260851549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Карашев Самат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731116302041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242620851589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Касымбекова Чинар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610701403237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242620851591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Амраева Венера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760327301737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242620851502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"Айерке" КХ Сугирбеков Айбек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750131302758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1"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03262093002</w:t>
            </w:r>
          </w:p>
          <w:bookmarkEnd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03262075001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 Әдік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681107000342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24262134285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Несіпбеков Медет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940518300933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242620851637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Аркенов Женис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700510302184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24262134301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Туралиев Галымжан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730106300632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 Билимжан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8611300302669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242620851161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Оспанбаев Омиралы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470220301714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Даурова Патам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351107400706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24262085919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Сауриков Шакен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531120300233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24262134233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Абдуманапов Тудахун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380528301214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24262088117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Тугулбаев Алтынбек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480315300229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24262134040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Матайбаева Джамила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550101405406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24262134096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Горгишвили Елизбар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500220301405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24262134090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Кунахунов Бахтияр Оразахунович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720117301669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2"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24262134061</w:t>
            </w:r>
          </w:p>
          <w:bookmarkEnd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24262085751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24262085752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Илиясов Галым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850713302178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24262086001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Кулсара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570305403402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242620851154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Галиева Кульжан Белтукеевна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620817300596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24262088232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Исламов Мухамедали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660210303220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32620851240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Малдыбаев Бауржан Белгожаұлы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921103300788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242620851318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Отызбаев Толенді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530205300113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24262088062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Сарпеков Улан Набиевич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811123300685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Азат Каситмжанович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820820301097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Дауренбеков Кумисбек Нуканович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610518301795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Садыкова Уйатай Кулджаевна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460702400384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Абдрахимов Кайрат Малканович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710112302658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Сарпеков Улан Набиевич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811123300685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Молдахметов Расул Маликович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870714302880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Алімхан Нұрдәліп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751001303914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Раев Ерлан Дарубаев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740529301216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Абдрахимов Кайрат Малканович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710112302658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24262134074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Куаныш Серикұлы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910620301178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242620851323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Оспанбеков Мыктыбай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610331300750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Жомарт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391227300244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4"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03262006052</w:t>
            </w:r>
          </w:p>
          <w:bookmarkEnd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03262006920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03262006921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03262006922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03262006923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03262006924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03262006925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03262006926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03262006927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03262006928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03262006929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03262006930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03262006931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03262006932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03262006933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2798,75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Алдибеков Галымжан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601201300833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Ишпекбаев Болатбек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580117300401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Усенова Роза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580223402758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1140,9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Кошкинова Мэлс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400501401285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24262008003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154,54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Сомашев Адил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710921302051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24262008004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Битебаев Утеген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561106300212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8" w:id="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24262006011</w:t>
            </w:r>
          </w:p>
          <w:bookmarkEnd w:id="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24262006012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24262006013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24262006701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24262006702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24262006703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24262006704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24262006705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24262006706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24262006707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24262006774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24262006918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24262006919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4233,5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Истаев Асет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810527300331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Абдижалелов Абдиуталип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401120301394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0" w:id="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24262006025</w:t>
            </w:r>
          </w:p>
          <w:bookmarkEnd w:id="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24262006893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24262006894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Рыскулов Аскар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791103302359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2" w:id="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24262006024</w:t>
            </w:r>
          </w:p>
          <w:bookmarkEnd w:id="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24262006938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Ракымжанов Еркегали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751016300888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3" w:id="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24262006019</w:t>
            </w:r>
          </w:p>
          <w:bookmarkEnd w:id="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24262006235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Кулбеков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700503300695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5" w:id="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24262006224</w:t>
            </w:r>
          </w:p>
          <w:bookmarkEnd w:id="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24262008026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Садуакасов Ержан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650708300411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3262006018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Шаяхметова Кулимхан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626616401101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Суйкимбеков Тохтан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500915300663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Бултбекова Шайзада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510505400473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Шаукеев Нурсултан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770719300404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24262008041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Шалимбаев Турсун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400318300835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Абдимолдаев Ад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540220300942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24262006465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1572,6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Ишпекбаев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401202300470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Койчибекова Марзия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711126400786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Саткынбаев Маулет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630126302022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242620061102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Кожаханова Улбосын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400625400800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Мунаймасов Ерлан Жаканович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730308302855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Таутанов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770518300977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Бакирбаев Салимбай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391003300375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Нукетай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360101309670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Колдасбаева Кулпаран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480101404938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Касымжанова Нурдильда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460501402457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Рыскулов Сагадат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591213301486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Баиданбеков Айткали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610318300715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Чежимбекова Кумисжан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670323300381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Малыбаев Нуртан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700101304632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6" w:id="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24262006238</w:t>
            </w:r>
          </w:p>
          <w:bookmarkEnd w:id="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24262006239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Тайталиева Саркыт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440101405708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Джамангараев Ратай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410407401439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24262008038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Момбаев Талгат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670417300729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Хаклыков Рыскельды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410101315049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242620061027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Бакетов Манат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620725302067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Осенбаев Турсын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850209300687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242620061005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Адилбаев Бакыт Зекетаевич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710405300614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24262006507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Омир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600910302613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24262006477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Назарбаев Ержан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670129300565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24262006965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Оспангалиева Улбала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641010400650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24262006698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Кокумбекова Толкын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590301401180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Марабаева Джазира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520316400835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24262006627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Оралхан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521010301102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Адилбаева Сейлхан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590201401711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24262006623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Канетов Нургиса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590208300636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24262006535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Байдосова Мадина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790520401113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24262007001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Канапияева Рысбала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511221400651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24262006534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1209,3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Самагулов еркин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780601300414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Ибрайов Слангазы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390101307184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03262006551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Мухаметжанов Канат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760305301935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24262006596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Бакетова Забира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480515400758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24262006574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Мунаймасова Рая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471012400912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24262006548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Мунаймасова Ултай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451028400639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24262006588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Аблезов Сламжар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591005300586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24262006633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Смагулова Кульжамал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410720401183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03262006559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Борамбаев Ахметбек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440714300220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Коджахметов Давлетк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550827301791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8" w:id="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24262006715</w:t>
            </w:r>
          </w:p>
          <w:bookmarkEnd w:id="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24262006716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24262006717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24262006977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24262006978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Досымбекова Нурбуби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540412402609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2" w:id="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242625006906</w:t>
            </w:r>
          </w:p>
          <w:bookmarkEnd w:id="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24262006907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24262006908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24262006909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24262006910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24262008058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Бапакова Гульсим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541115400839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24262006712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Мухтаров Абдысамет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570729300338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24262006620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Бекбаулова Гульбану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440625400667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Байжуманов Талап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660122300664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24262006613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Муканбекова Жуматай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510422400621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7" w:id="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24262006883</w:t>
            </w:r>
          </w:p>
          <w:bookmarkEnd w:id="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24262006948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Айтмухаев Бейбит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661101300296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8" w:id="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24262006625</w:t>
            </w:r>
          </w:p>
          <w:bookmarkEnd w:id="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24262006626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24262006892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Курманкожанов Гулсимхан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500718400528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242620061057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Мухамедиев Нуркуат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861120300043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0" w:id="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24262006693</w:t>
            </w:r>
          </w:p>
          <w:bookmarkEnd w:id="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24262006694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Ниябеков Абдикалик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661107301049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1" w:id="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2426206580</w:t>
            </w:r>
          </w:p>
          <w:bookmarkEnd w:id="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24262006581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24262006582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Саткынбаева Нурымкан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510510401142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3" w:id="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24262006577</w:t>
            </w:r>
          </w:p>
          <w:bookmarkEnd w:id="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24262006578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24262006579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Борамбаев Нурмаулен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610211301736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Сартынбеков 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611201302663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5" w:id="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24262008034</w:t>
            </w:r>
          </w:p>
          <w:bookmarkEnd w:id="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24262008035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24262008036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Баймолдаев 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830712301458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7" w:id="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24262008031</w:t>
            </w:r>
          </w:p>
          <w:bookmarkEnd w:id="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24262008032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24262008033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Ерасылов Куаныш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400330300236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Байсымаков Мукан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411215301719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9" w:id="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24262006046</w:t>
            </w:r>
          </w:p>
          <w:bookmarkEnd w:id="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24262006047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Ерлан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650330300415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2" w:id="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24262006115</w:t>
            </w:r>
          </w:p>
          <w:bookmarkEnd w:id="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24262006038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24262006118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Абдикаримов Ерканат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801207301816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Ажибеков Женисбек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631001301443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5" w:id="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03262006090</w:t>
            </w:r>
          </w:p>
          <w:bookmarkEnd w:id="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03262006970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03262006971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Таубалдиева Бисара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530213401518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242620061197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Ашекеев Канатбек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700212301225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7" w:id="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24262006138</w:t>
            </w:r>
          </w:p>
          <w:bookmarkEnd w:id="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24262006350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Айтмухаев Алмас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800622301156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8" w:id="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24262006074</w:t>
            </w:r>
          </w:p>
          <w:bookmarkEnd w:id="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24262006075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24262008014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Карибаев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660120300445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0" w:id="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24262006151</w:t>
            </w:r>
          </w:p>
          <w:bookmarkEnd w:id="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24262006152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24262006444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24262006445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Биримкулов Алмас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710605300750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3" w:id="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24262006175</w:t>
            </w:r>
          </w:p>
          <w:bookmarkEnd w:id="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24262006329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Кожакова Нурымкуль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470308402787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5" w:id="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03262006178</w:t>
            </w:r>
          </w:p>
          <w:bookmarkEnd w:id="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03262006304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03262006305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03262006306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Жумадилова Кадырхан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580315403637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8" w:id="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24262006186</w:t>
            </w:r>
          </w:p>
          <w:bookmarkEnd w:id="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24226200634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24262006348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Санботаев Айдын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721220301959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0" w:id="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24262006182</w:t>
            </w:r>
          </w:p>
          <w:bookmarkEnd w:id="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24262006341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24262006342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Курманбеков Абай Сайлаубаевич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730917302509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24262006359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Турлыбеков Багдаулет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640202301049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2" w:id="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24262006296</w:t>
            </w:r>
          </w:p>
          <w:bookmarkEnd w:id="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24262006510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24262006511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Джазылбекова Сауле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4" w:id="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24262006119</w:t>
            </w:r>
          </w:p>
          <w:bookmarkEnd w:id="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24262006468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24262006469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24262006470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24262006610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24262006611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24262006612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24262006911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24262006912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24262006956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242620061011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Ерасылова Фарида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700420402459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4" w:id="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24262006293</w:t>
            </w:r>
          </w:p>
          <w:bookmarkEnd w:id="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24262006294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Бейсегулова Чарапат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570716400511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6" w:id="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24262006438</w:t>
            </w:r>
          </w:p>
          <w:bookmarkEnd w:id="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24262006439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Назызов Сейткали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Солтанкулова Батай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340101406272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8" w:id="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03262006446</w:t>
            </w:r>
          </w:p>
          <w:bookmarkEnd w:id="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24262006447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24262006512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Тулебаева Айчахан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350501402395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0" w:id="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03262006422</w:t>
            </w:r>
          </w:p>
          <w:bookmarkEnd w:id="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032620064230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03262006424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03262006425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Байжуманов Адилхан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571113301366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3" w:id="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24262006441</w:t>
            </w:r>
          </w:p>
          <w:bookmarkEnd w:id="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24262006442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24262006443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Кожагулов Габит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751214302840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5" w:id="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24262006452</w:t>
            </w:r>
          </w:p>
          <w:bookmarkEnd w:id="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24262006453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Қабду Аубакір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6" w:id="2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03262006407</w:t>
            </w:r>
          </w:p>
          <w:bookmarkEnd w:id="2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03262006408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03262006409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03262006410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03262006411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Байтурбаев Улбосын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440521400149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0" w:id="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24262006403</w:t>
            </w:r>
          </w:p>
          <w:bookmarkEnd w:id="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24262006404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24262006405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24262006406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Шалимбекова Алия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541002401901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3" w:id="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03262006417</w:t>
            </w:r>
          </w:p>
          <w:bookmarkEnd w:id="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03262006418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03262006419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03262006420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03262006421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Турлыкожаев Кабдыкерим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280101314868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7" w:id="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03262006498</w:t>
            </w:r>
          </w:p>
          <w:bookmarkEnd w:id="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03262006499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03262006500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Баиырстанова Асемхан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610718402102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24262006993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Шаяхметова Карлыгаш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Самат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840512302113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Муханбекова Раушан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651026402170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Болекбаев Касен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531116301170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9" w:id="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03262006291</w:t>
            </w:r>
          </w:p>
          <w:bookmarkEnd w:id="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03262006292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Мылтыкбаев Алмасбек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620124302208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0" w:id="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24262006283</w:t>
            </w:r>
          </w:p>
          <w:bookmarkEnd w:id="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24262006284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24262006285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Арыстанбеков Нуржан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810107301891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3" w:id="2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0326206278</w:t>
            </w:r>
          </w:p>
          <w:bookmarkEnd w:id="2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03262006279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03262006280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03262006281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03262006282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03262008029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Жанаспаева Асьма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541115400889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8" w:id="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03262006267</w:t>
            </w:r>
          </w:p>
          <w:bookmarkEnd w:id="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03262006268 03262006269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03262006270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03262006271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03262006272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03262006273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03262008027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Байжума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240502400708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Садыкова Рыскан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380603400814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4" w:id="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03262006493</w:t>
            </w:r>
          </w:p>
          <w:bookmarkEnd w:id="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03262006494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03262006495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03262006496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Онгарбаев Сержан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771215303223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7" w:id="2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24262006501</w:t>
            </w:r>
          </w:p>
          <w:bookmarkEnd w:id="2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24262006502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24262006503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24262006504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24262006505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Акшабаева Айша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320518400287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1" w:id="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24262006827</w:t>
            </w:r>
          </w:p>
          <w:bookmarkEnd w:id="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24262006828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24262006829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Илипов Рамазан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520201300922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3" w:id="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24262006528</w:t>
            </w:r>
          </w:p>
          <w:bookmarkEnd w:id="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24262006529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Есимов Ерболат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731130300795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5" w:id="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24262006659</w:t>
            </w:r>
          </w:p>
          <w:bookmarkEnd w:id="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24262006660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Отарбаев Шарипбай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500614300934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6" w:id="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24262006655</w:t>
            </w:r>
          </w:p>
          <w:bookmarkEnd w:id="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24262006656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24262006657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24262006658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24262006696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Оканова Нагыйма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440110400154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0" w:id="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24262006682</w:t>
            </w:r>
          </w:p>
          <w:bookmarkEnd w:id="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24262006683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24262006684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Абилалимова Бакытж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761218300625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2" w:id="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24262006662</w:t>
            </w:r>
          </w:p>
          <w:bookmarkEnd w:id="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24262006663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24262006664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24262006665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Байджумаев Абдуали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550508301608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5" w:id="2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24262006666</w:t>
            </w:r>
          </w:p>
          <w:bookmarkEnd w:id="2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24262006667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24262006668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24262006669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Байдамбеков Даут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500301303194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8" w:id="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24262006686</w:t>
            </w:r>
          </w:p>
          <w:bookmarkEnd w:id="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24262006687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Чунетов Алимкожа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510402300923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24262006801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Иманалиев Жумагазы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541010301403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0" w:id="2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24262006675</w:t>
            </w:r>
          </w:p>
          <w:bookmarkEnd w:id="2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24262006676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24262006677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24262006678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Валиева Айтжал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320420400422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3" w:id="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24262006642</w:t>
            </w:r>
          </w:p>
          <w:bookmarkEnd w:id="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24262006643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24262006901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24262006902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24262006914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Катубеков Беделхан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641203301750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7" w:id="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24262006847</w:t>
            </w:r>
          </w:p>
          <w:bookmarkEnd w:id="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24262006848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24262006849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Турабова Батима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701025400795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9" w:id="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24262006670</w:t>
            </w:r>
          </w:p>
          <w:bookmarkEnd w:id="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24262006671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24262006672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24262006673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24262006674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Салмекеев Жакан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440902300595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24262006836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Кумарбеков Айдар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580108301897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3" w:id="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24262006806</w:t>
            </w:r>
          </w:p>
          <w:bookmarkEnd w:id="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24262006807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24262006808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24262006809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Сыдыков Салыкбай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450101307584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24262006863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Иманалиев Жанабай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620404300977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24262006871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Бурабеков Идрис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230501300635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242620061085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Тышканбаева Сайлаухан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571212401959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6" w:id="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24262006803</w:t>
            </w:r>
          </w:p>
          <w:bookmarkEnd w:id="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2426200805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Кожабеков Беккали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Ыбраймолдаев Базарбай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561213300402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Сайдахметова Маржан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000409601378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242620061101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Сыязбаев Алияс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Молдабеков Санат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770614301491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8" w:id="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24262006777</w:t>
            </w:r>
          </w:p>
          <w:bookmarkEnd w:id="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242620006779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242620006780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242620006781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242620006782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Бекбатыров Нуруш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381115300957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24262006981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Керимбаев Нур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Токтагулов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650713300506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2" w:id="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24262006055</w:t>
            </w:r>
          </w:p>
          <w:bookmarkEnd w:id="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242620006056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242620006830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Сапарбаев Бакытжан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660427302143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4" w:id="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24262006063</w:t>
            </w:r>
          </w:p>
          <w:bookmarkEnd w:id="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242620006064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242620006838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Нурпейсов Магоуия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701020302708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6" w:id="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24262006057</w:t>
            </w:r>
          </w:p>
          <w:bookmarkEnd w:id="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03262006058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Кобенбаев Берик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741223301959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Оспангалиев Манапбай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711108301620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7" w:id="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24262006518</w:t>
            </w:r>
          </w:p>
          <w:bookmarkEnd w:id="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242620006519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242620006533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 Рамазан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711102300669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24262006518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Ахаев Еркин Кабиевич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860602301524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9" w:id="2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24262006104</w:t>
            </w:r>
          </w:p>
          <w:bookmarkEnd w:id="2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242620006844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242620006845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Еркинбеков Асхат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731029300518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1" w:id="2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24262006690</w:t>
            </w:r>
          </w:p>
          <w:bookmarkEnd w:id="2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242620006691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242620006692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Койшыбай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361012300299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3" w:id="2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24262006125</w:t>
            </w:r>
          </w:p>
          <w:bookmarkEnd w:id="2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242620006127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242620006775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242620006776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Дюсенгалиев Маулеткан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571018300424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24262006942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Туебаев Меирхан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660603301538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6" w:id="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24262006307</w:t>
            </w:r>
          </w:p>
          <w:bookmarkEnd w:id="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24262006710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242620006711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Оспанбекова Карлыгаш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690712400861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8" w:id="2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24262006310</w:t>
            </w:r>
          </w:p>
          <w:bookmarkEnd w:id="2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24262006311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242620006312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Бурымтаев Бакытжан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730725302337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0" w:id="2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3262006797</w:t>
            </w:r>
          </w:p>
          <w:bookmarkEnd w:id="2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03262006798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03262006799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03262006800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03262006831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03262006898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03262006939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03262006940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Оразимбеков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730725302337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24262006651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Джетбисбаева Алия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650201401666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7" w:id="2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24262006679</w:t>
            </w:r>
          </w:p>
          <w:bookmarkEnd w:id="2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24262006680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24262006681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Солтанбекова Кулдария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450422400599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24262006653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Демеев Алеш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450422400599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9" w:id="2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24262006768</w:t>
            </w:r>
          </w:p>
          <w:bookmarkEnd w:id="2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24262006769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24260006770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Ержан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820209301779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1" w:id="2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24262006742</w:t>
            </w:r>
          </w:p>
          <w:bookmarkEnd w:id="2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242620006743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24620006744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Абуталиев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370725300929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24262006761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КенжебековАдил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300101327271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3" w:id="2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242620006740</w:t>
            </w:r>
          </w:p>
          <w:bookmarkEnd w:id="2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242620006741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Бозтайлаков Ерлан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700903301737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4" w:id="2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24262006745</w:t>
            </w:r>
          </w:p>
          <w:bookmarkEnd w:id="2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242620006746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242620006747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Жарлыгапов Айдос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760815303151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6" w:id="2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24262006754</w:t>
            </w:r>
          </w:p>
          <w:bookmarkEnd w:id="2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242620006755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242620006756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Мухметжанова Азихан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240305400380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8" w:id="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24262006764</w:t>
            </w:r>
          </w:p>
          <w:bookmarkEnd w:id="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242620006765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246220006766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242620006767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Нусипжанов Кали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460715300686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24262006757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Оспангалиев Сүтібай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451010300159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24262006725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Музапарова Гаухар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500306400847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1" w:id="2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242620061022</w:t>
            </w:r>
          </w:p>
          <w:bookmarkEnd w:id="2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242620061048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2426200061049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Акимбеков Акимгали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550415301177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242620061023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Оскенбаев Нурболат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550210302884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3" w:id="2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242620006813</w:t>
            </w:r>
          </w:p>
          <w:bookmarkEnd w:id="2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242620006814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242620006988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Баекеев Дуйсенбай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530103303242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24262006949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Борамбаев Айдар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730313300648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5" w:id="2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24262006841</w:t>
            </w:r>
          </w:p>
          <w:bookmarkEnd w:id="2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242620006842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242620006843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Рақымжан Нурлаби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660616300927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24262006869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Алдибеков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640601301048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24262006895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Бекназарова Лекер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690624301954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242620061060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Әділхан Сағдолла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410701303982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24262006889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Әкімбекова Зейнегүл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420206400459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24262006872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Шоқпарова Роза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500315400496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24262006878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Көбеген Толқын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620715303209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24262006529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Байымбетов Құрманбай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550829301267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24262006941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Тохтагулов Кадиша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560622400925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24262006964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Турлыбаев Ораз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560501303539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24262008059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Сатыбалдиев Бауыржан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421215300534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24262006951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Адылбаев Батырхан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581211301255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242620061180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Токкулов Сагындык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730505302599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24262006987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Дәуіт Калибек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70062639939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24262006985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Кұман Жүніс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630910303469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24262006962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Кырыкбаев Ермек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720809302529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24262006995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 Макатай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490830301318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24262006980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Канағат Нұрдаулет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651001399130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242620061198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Рақымқан Бауберік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520115303850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242620061068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Сейткожаев Айдын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771214302755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242620061093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Ешенкожаев Данеш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750531301239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24262006586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Кузатбеков Данияр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770409300012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24262006648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Бейсенбеков Булат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621001301114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24262008047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Досмукаметов Канат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480308301853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24262006695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 Габиден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760215301847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24262006530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 Ракымгазы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650228303108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24620061019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Абдилдаев Казитай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490110302807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7" w:id="2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032620061028</w:t>
            </w:r>
          </w:p>
          <w:bookmarkEnd w:id="2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032620061029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Батырбеков Ербосин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660217302230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242620061107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Алимгожаева Абдикай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390815402469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242620061030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Колубаева Улбай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461101402915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8" w:id="2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242620061039</w:t>
            </w:r>
          </w:p>
          <w:bookmarkEnd w:id="2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242620061036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24620061035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Алимгожаев Нургали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631216301254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242620061013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Адилдаев Меделхан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610116300946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242620061006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Алимов Ермухан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480728300948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242620061038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Байымбетов Маулет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840123303206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Канат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720127302136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242620061045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Джакыбаев Бакыт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810531302439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Мукаев Адилхан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730207302975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24262008096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Есимов Ерболат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731130300795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242620061109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Досмакова Аяулым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7601233402851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24262008045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Таштахмет Тұранқазы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551020302527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242620061141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Оразбаева Батжан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390106400557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24262006959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Беккулова Жамила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700806400669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Досмухаметов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611113302269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242620061189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Кобенбаев Оралбек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90714301736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242620061104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4194,3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 кх(Мәлібек Н)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890319302024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242620061171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Бекназароа Айдын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720105300209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24262006832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Бекназаров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810104302368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24262006488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Касенова Баккайша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49050540373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24262008103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Бейсенбай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690717302284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242620061202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"Қуанышбай"Тумабаев Аманкелды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610404300559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24262033063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Кокымбеков Мукажан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730902301965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24262008050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Ниязбеков Меделхан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810209302051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242620061003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Оразбай Берик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800406300331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0" w:id="2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24262008099</w:t>
            </w:r>
          </w:p>
          <w:bookmarkEnd w:id="2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03262007002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03262008100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03262008101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 Ербол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920528300200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3" w:id="2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24262008071</w:t>
            </w:r>
          </w:p>
          <w:bookmarkEnd w:id="2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03262008073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0326008093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Умирбаев Нурбек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35091301679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24262012170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Нурдана Жаксылык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650915303112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242620061251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Кожагулов Габит Толеказиевич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771111300075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Коджахметов Еркебулан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800415301854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Канағат Нурдаулет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651001399130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Ишпекбаев Болатбек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580117300401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Сейткожаев Жайдлаубай Жуматаевич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550308300226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242620061283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Әзімахун Асхат Қазитайұлы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96019300259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Кырыкбаев Ермек Турганович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72809302529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Жүнісбек Нартай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880514303289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Байжуманов Дархан Оналбаевич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920109300758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Құсдаулет Жалғасбек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840110303344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Аскар Маулетканович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851017302246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Дошибеков Байжомарт Алимбатырович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650120303745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Жумадилов Беймет Толегенович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7311266301959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Токкулов Сагындык Атайович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7305053022599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Қабдұл Әсен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730209303161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Байжуманов Дархан Оналбаевич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920109300758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Нурдаулетов Берик Абдикожаевич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790725303762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Абдилдаев Меделхан Зекетаевич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610116300946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Байсалбаев Жайык Бердибекович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800211303207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Рыскулов Сагадат Кабылович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591213301486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Абдилдаев Казитай Азимахунович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490110302807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Ажибеков Еркебулан Еумисбекович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871030300988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Жүнісбек Естай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790713303707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Битебаев Тилеужан Утегенович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800413300904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ТалгатКыдырбаевич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691001302284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Алмас Жумакожаевич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881006301362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Егизбаев Талгат Егизбаевич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661113300454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Нурдаулетов Ержан Абдикожаевич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870820302619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Ниязов Мейрамкан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550301401659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Кәміш Комажап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490317301547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Аркенбаев Абдолда Кусайнович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511120301595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Ниязбеков Меделхан Шаймерденович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810209302051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Талгат Кыдырбаевич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691001302284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Сатымбаева Айзада Женисовна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700819402399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Беккулова Жамила Узакбаевна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700706400669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Айтхан Куанған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800615303608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Адылбаев Батырхан Зекетаевич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581211301255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Байжуманов Талап Рахимжанович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66012300664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 Айдос Даулетканович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881021301790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Турабова Батима Токмолдаевна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7010125400795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Маткаримова Гульфия Кусаиновна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690128401825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620603302023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Атабекова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520207401474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5" w:id="2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24262073055</w:t>
            </w:r>
          </w:p>
          <w:bookmarkEnd w:id="2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24262020168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Токтасын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630207300849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Масимов Аблиз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640802300914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Ахметжанова Карл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551102401678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Жартыбаев Кайраткан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680505301152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24262073793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Сейткапарова Райкул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570718401648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24262073913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Баймусаев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581010302954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Жанпеисов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571020302681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6" w:id="2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24262073001</w:t>
            </w:r>
          </w:p>
          <w:bookmarkEnd w:id="2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24262073021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24262001054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Мажиев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600129300641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Кудербаев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490101304071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24262073995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Омарбеков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540111300550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Насыров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441106300426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24262073932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Джакеев 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690515300557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Мухаметжанов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560203301651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Бекболаев Канат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750805300973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8" w:id="2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24262073123</w:t>
            </w:r>
          </w:p>
          <w:bookmarkEnd w:id="2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24260731232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Улдаханов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680108302757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Нусипбеков Бекболат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731226300473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Садуакасова Джумагул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431203400458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24262073541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Хаирбеков Тур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601205300598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Кельмуханбетова Бибикан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480621400477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Бершимбеков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680211302569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Адисбеков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480928300422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9" w:id="2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03262073179</w:t>
            </w:r>
          </w:p>
          <w:bookmarkEnd w:id="2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03262073704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Калбабаев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710711302585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0" w:id="2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03262073261</w:t>
            </w:r>
          </w:p>
          <w:bookmarkEnd w:id="2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03262073769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Мух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480501302563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 Бар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520819300060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1" w:id="2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24262073750</w:t>
            </w:r>
          </w:p>
          <w:bookmarkEnd w:id="2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24262073337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24262073338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Калбабаев Канат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620116302135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242620739010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Розахунов Сайдахм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380101316964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24262073408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Шекрхан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410226400289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24262073921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Майшыбеков ерболат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690825301977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24262073308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Халилов Бахтияр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710617300627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242620733980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Заиров Бахитжан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560301300933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24262073460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Мухамеджанова Нуркам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470921401355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Байбатырова Айнур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422600628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24262073470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Жумабай Садык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470515301580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Кейшимов Талгат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760621300658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24262073486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Найманбаев Хамит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760330300666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24262073464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Кежембеков Абилхаир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430511300146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24262073660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Тохтахунов Рустам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750824300590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24262073492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Инканбеков Нурсултан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920110300278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24262073984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Тургамбаев Матали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480101306195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24262073499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Ракышов Олжас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780828301902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24262073607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Иманкулова Газиза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690101412000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24262073498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Арзиева Асиям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591710400862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Аубакирова Сауле Турганбековна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741019402062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24262073645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840217300094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24262073640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Розахунов Саифуд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520502300532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Алимбаев Сулейман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340110300553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24262073718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Умашев Жакыпбек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580501303621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Насыров Токтар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750429300662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Сатылганов Нур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650220302453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Мадалимов Нуркуат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640308300700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Туралбаев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660123301846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Керимкулов Ораз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410302300720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Рахметуллаев Сакен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370101327274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24262074002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Керимкулов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660314300471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Сатылганова Нурбати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541017400360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Мурумбаев Семб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540112300516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24262073941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Мурымбаев Жанар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651008402003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Сатылханов Кулахмет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610418300555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24262073316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Имирова Рошанг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650320400942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Коканов Мырзах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680423300689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242620731497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Донешбеков Ерлан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650726300379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24262073619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Шапогатов Адилхан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760208300444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Сероик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680601300572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24262073661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Жартыбаев Асан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680323300492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242620731338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Абдолдаев Калибек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570908300539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Нуканов Ербол Жусипкалиевич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740824300494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24262073831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Батырбеков Тохт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670208301037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24262073721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Тохтахунов Тург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570309300512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Ауельбеков Касымх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681014300534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24262073703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Исаев Асхат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660807300449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Молдабеков Мухамет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680114302333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24262073436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Байтаракова Гульнар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660320402594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24262073451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Батыркулов Ермек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630105301016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Самалтыров Турлыгазы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220630300112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Касимжанов Сабетбек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630101300082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24262073600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Абделдаев Жаркын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720822300386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24262073625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Омарбеков Жумагул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601114300890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24262073437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Джумашев Иманжан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200101302750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24262073443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Жунисов Бекеш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700725302531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Баекеева Маужан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400101405951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24262073454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Ергали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630413300343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Уалиев Аскарбек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350101304985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24262073439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Куандыков Габит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730522300159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24262073432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Отарбекова Оразхан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630215402617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24262073434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Исаев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660515300591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Кокунбаев Маулет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681107300708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Дауренбеков Накен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430708300256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Суранчиев Сайан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800208300484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Мазаржанов Байжума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520607300266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24262073926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Джунусов Жексембай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540204301653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Баубеков Елеусиз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550506301687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24262073711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Толенгитова Зейнехан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581108400647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24262073664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Токбаева Анихан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491012400519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Сегизбаев Кабиден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460524300122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24262073884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Буырлыбаев Ергали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760819300471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Назарова Халида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621005400570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Байтаракова Кумыс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400517400576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24262073825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690305301791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24262073746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Галиева Назгуль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Косынбаев Ердаулет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640518300465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24262073683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Масимов Жумагазы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530922300270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24262073840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Найманбаев Уркимбай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440623300068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24262073808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сабит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691007301665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24262073835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Байзаков Мухамет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400218300188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24262073830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Кежимбаева Элмира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750911401062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24262073731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Саламатов Кабдахмет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520312300718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242620731272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Хайруллаев Бахитжан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540325300861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24262073732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111,35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Аюпов Якуп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490501301291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24262073729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Рахимбеков Сарсен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370101327274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24262073834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Уалиев Айдос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751209302497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Джаппаров Каират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680703302276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24262073612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Ракышев Еркинбай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531120300411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Раимбеков Тилеухан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690930301839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Бейсенбиев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690916302503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24262073992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Бейсенбиев Канат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760103300205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24262073760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Адилдаев Айдар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771126303100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24262073863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650216302491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24262091579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Калбабаева Анархан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420101435411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24262073946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Абеуов Абилхан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580505303059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24262073268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Алибаев Рамазан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380415302446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Байгобылов Касымхан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630720302626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Маныбеков Ербол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760218302029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24262073736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Сулеманов Далеткали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641115301801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24262073577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Ерлан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Хоргосбаев нурмуха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371220300598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24262073848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Кадрхон Абду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Машуров Ярмухамет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610127301313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Нұрсұлтан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810120303452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Чокпаров Талгат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760830302754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Калибаева Орынкул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630311400909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24262073325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Имяров Азамат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930202302404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281,39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Омарбеков Серикбай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601212300040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Жанімхан Батырхан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711116302474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Нурсідан Канат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650505308508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Рахимжанова Жазира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780215400928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Кемешов Руслан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850403301263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242620731308 24262073628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Абдолдаев Жумакан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530108300364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242620731322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Бектурова Жанат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600412401406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Кельдибеков Шаймурат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471112300068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242620731393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Чамешов Олжас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850427300910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24262073944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Султангазиев Максат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88090230167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Сыдыков Ерлан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790804300658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240326207314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Нәсібек Жүнісбай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520301303693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242620731454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АКЖАН кх(Калибаева)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630311400909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"Кызырбек" 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571215399058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242620731355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Даулетбеков Абдукарим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370910300400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3" w:id="2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24262073006</w:t>
            </w:r>
          </w:p>
          <w:bookmarkEnd w:id="2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242620731129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242620731130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Оналсынов Керимжан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330607300127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Курбанов Аркен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780307302938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24262073862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Нусипбеков Сакен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690811300982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24262073543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Оналсынов Мураткан Талгатбекович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550214300265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6" w:id="2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24262073008</w:t>
            </w:r>
          </w:p>
          <w:bookmarkEnd w:id="2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24262073582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24262073586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24262073587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Сайдахметов Асет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840429302340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24262073894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Ашкеев Даутали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55030730137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24262073690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Батырбекова Оразбике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570520302665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24262073817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Адилбаев Жанибек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660101311883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Шарипова Нурбуби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711006400793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24262073737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Сарипбеков Омирхан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500510302300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Бахирад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940602300385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Туткабеков Нурали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710215402812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24262073966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Аубакирова Гулжан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Мурумбаев Сембек Асанович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540112300516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Тұрсынов Мерей Бақытұлы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890124301690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Супиев Мырзахмет Молдахметович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780308301707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Тохтарбаев Ержаноат Ердаулетович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931102300576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Ламзаров Каримжан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680208302423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24262068455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Тайрова Алма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710501403171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24262043098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Ердембеков 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41052531345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Батырбекова Батырхан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480513300166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Умбеталиев Кайролда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380101325458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03262040539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Жаманшалов Акбаржан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630915300987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9" w:id="2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03262040368</w:t>
            </w:r>
          </w:p>
          <w:bookmarkEnd w:id="2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03262040324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ЖуратбаевДаулететхан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500511300657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03262040367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Саурыков Шакен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531120300233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Талипов Максат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850623300806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0" w:id="2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03262040086</w:t>
            </w:r>
          </w:p>
          <w:bookmarkEnd w:id="2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03262040316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03262040493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Илиясов Толенди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531127300172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Найманбаев Сембай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490410300514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24262040339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Кабылбеков Габит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711104301420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24262040302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Бейсембеков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621001301114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Байтасов Газиз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711110300940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Саденов Курыкбай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691120302033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Тезекбаева Улбосын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480320400153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2" w:id="2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03262043487</w:t>
            </w:r>
          </w:p>
          <w:bookmarkEnd w:id="2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03262043488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03262043097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03262043395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03262403333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Отыншиев Хамит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670416300337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Анарбеков Лескен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651117301087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24262043190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Узаков Жатканбай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361007304230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03262043342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Асанова Оралхан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460610400929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24262043004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Дуйсебек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550613300175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24262043614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Мошанов Айдын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720419300820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24262043115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Еркебай Ерлан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780117301075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24262043069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Терликбаева Зейнепкан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530112400312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6" w:id="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03262043150</w:t>
            </w:r>
          </w:p>
          <w:bookmarkEnd w:id="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03262043261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Койбагаров Сабит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571022300189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8" w:id="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03262043292</w:t>
            </w:r>
          </w:p>
          <w:bookmarkEnd w:id="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03262043484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03262403293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03262403151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03262403349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772,6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Койбагаров Сакен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591215300786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Ауганбаев Рахат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840101305639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Ешкаев Ергазы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630219300219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0326043122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Курмангазы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621224300238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24262043425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Кудербаева Данагул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491108400761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Байсиыков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750614302377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24262043140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Елтаев Турганбек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551109300356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3" w:id="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03262043074</w:t>
            </w:r>
          </w:p>
          <w:bookmarkEnd w:id="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0326204453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Жангазиев Берик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590725300240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24262040422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Кусманов Куаныш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720924300638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5" w:id="2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03262043361</w:t>
            </w:r>
          </w:p>
          <w:bookmarkEnd w:id="2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03262403145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03262043362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03262041002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Нурсапаев Сапар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940509300429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24262043028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Керимкулова Айнуркул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600417401166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24262043126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Мауткали Алмас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910626300668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24262043301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Когамбеков Маулеткан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451005300499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24262043153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Нуптибеков Алимжан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470916300690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24262043423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Стамкулов Жайырбек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501003300737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24262043427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Букеев Алдаберген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700910300300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8" w:id="2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03262043072</w:t>
            </w:r>
          </w:p>
          <w:bookmarkEnd w:id="2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03262043430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03262403036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03262403214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Курманбаев Акбуркит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531110300308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24262043534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Нуриясов Берик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540117300682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24262043067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Боранбаева Кульмария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511214400168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24262043619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Нусипов Оразакын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600325302029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Азекенов Алмас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731209301742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1" w:id="2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03262043210</w:t>
            </w:r>
          </w:p>
          <w:bookmarkEnd w:id="2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03262043304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Есиркеев Бегадил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710601300441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2" w:id="3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03262043566</w:t>
            </w:r>
          </w:p>
          <w:bookmarkEnd w:id="3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03262043503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Жантугелов Жумагали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611229300411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24262043015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Кенбаев Калибек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560320300382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24262043389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Каират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570418300199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24262043144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Халыков Кажымурат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590203302497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3" w:id="3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03262043185</w:t>
            </w:r>
          </w:p>
          <w:bookmarkEnd w:id="3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Саурыков Токтагул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530308300454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4" w:id="3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03262043605</w:t>
            </w:r>
          </w:p>
          <w:bookmarkEnd w:id="3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Мырзакиров Рахым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370804300155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24262043530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Бектасова Нургайша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460308400937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Рустамова Хасият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461120401094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24262043206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Турлыбеков Аянбек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610305300570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24262040637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Нартбаев Замзат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470101306103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24262043512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Темирбаева Райхан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580620400224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24262043155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Жангельдиев Жабыкбай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440706300079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03262043550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Садуакасов Жанбырбай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590103300744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24262043466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Жумадилова Нургайша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471009400798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24262043217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 Куаныш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881031301110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24262043235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Нурлан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490215301057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24262043101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Сейтказиев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760406300708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24262043266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Нусипкан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411212300338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5" w:id="3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03262043480</w:t>
            </w:r>
          </w:p>
          <w:bookmarkEnd w:id="3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03262043481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03262043479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03262043247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03262403482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03262403245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Кучегенов Турган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530920300264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Абиров Узак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461118300118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24262043518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Сауданбекова Кемелхан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590120400743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24262043414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Бегимжанов Турлыбек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510209300362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24262043337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Козбекова Батен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510626400383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24262040544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Тлеули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430525300915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24262040642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Исмаилова Марияхан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411101401735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24262043029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Нартбаев Сауле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500402400363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24262043390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Майлыбаев Туралы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500519301074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0" w:id="3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03262043372</w:t>
            </w:r>
          </w:p>
          <w:bookmarkEnd w:id="3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03262043373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Талгарбаева Мариякан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470101401431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1" w:id="3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03262043263</w:t>
            </w:r>
          </w:p>
          <w:bookmarkEnd w:id="3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03262043123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03262403240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03262403001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03262403264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630921301452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Елтаев Турлыбек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691101302086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5" w:id="3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03262043411</w:t>
            </w:r>
          </w:p>
          <w:bookmarkEnd w:id="3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Садыбеков Нурлан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750911302074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6" w:id="3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03262043024</w:t>
            </w:r>
          </w:p>
          <w:bookmarkEnd w:id="3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Нурымов Жайык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750629300729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7" w:id="3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03262043036</w:t>
            </w:r>
          </w:p>
          <w:bookmarkEnd w:id="3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Сүйеубек Оразкул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950217400638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24262043271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Атабаев Турарбек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580720302238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Аянбеков Айткожа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370103300674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24262043311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Сабыржан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611015302533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24262040299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Кулшашаров Ануар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540720300096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Тайтееева Бисакан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520505403252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24262040307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Мусабеков Бакытжан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740801302341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24262040498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Ахметкалиева Рустем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840222300698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24262043363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Микеев Жумагали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580719301234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8" w:id="3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03262043061</w:t>
            </w:r>
          </w:p>
          <w:bookmarkEnd w:id="3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Оразбаи Берик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800406300331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24262040383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Тургымбеков Камбар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690911300317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9" w:id="3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03262043326</w:t>
            </w:r>
          </w:p>
          <w:bookmarkEnd w:id="3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03262043375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Макеев Жумагул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530410300881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0" w:id="3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03262043340</w:t>
            </w:r>
          </w:p>
          <w:bookmarkEnd w:id="3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03262043341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Кожаханова Миархан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580410400400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1" w:id="3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03262043492</w:t>
            </w:r>
          </w:p>
          <w:bookmarkEnd w:id="3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03262043493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Раимбеков Адай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641108300518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24262040421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Илимжанов Алмас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620603301253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2" w:id="3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03262043464</w:t>
            </w:r>
          </w:p>
          <w:bookmarkEnd w:id="3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03262403277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Адилова Айнурам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580228402478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24262043099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Шалимбаева Куляш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390221400324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24262043549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Кожахметова Кулиша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550101450421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0326043406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Тургымбекова Гулсара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560806400797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03262040444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Ермек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700818301597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24262040457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Сыралиев Токтарбай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580513301459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2426043567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Курманиязова Кенескуль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620915403371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24262043441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Жанысов Раушан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430927402585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24262040532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Суранчиев Аманжол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661212300286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24262040476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 Жалгас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800105303825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3" w:id="3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03262043536</w:t>
            </w:r>
          </w:p>
          <w:bookmarkEnd w:id="3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03262043535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Саурыкова Анар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740210400408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4" w:id="3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03262043529</w:t>
            </w:r>
          </w:p>
          <w:bookmarkEnd w:id="3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03262043611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03262403528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Нурымов Оркен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760212302728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6" w:id="3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03262043555</w:t>
            </w:r>
          </w:p>
          <w:bookmarkEnd w:id="3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03262043391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03262043031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03262204021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03262204030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Садуакасов Жанат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760115302465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24262043557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Бекболатов Сатыпалды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500616300648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0" w:id="3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03262043231</w:t>
            </w:r>
          </w:p>
          <w:bookmarkEnd w:id="3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Жунисбекова Гулшат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840607401673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1" w:id="3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03262043056</w:t>
            </w:r>
          </w:p>
          <w:bookmarkEnd w:id="3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Нургазиев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600708300202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24262040354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Мирзаев Арман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690905401244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24262043602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Суюнов Нурмагамбет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480704300779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Джанаева Раушан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810118401977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24262040616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Дюсенова Галя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491217401314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24262043584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Ушкеева Альфия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770914402668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2" w:id="3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03262043439</w:t>
            </w:r>
          </w:p>
          <w:bookmarkEnd w:id="3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Куттымбетов Бакытжан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701024302234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03262040384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Бектасова Нуржамал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460308400937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24262040294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Аманьаева Ултуар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570424400079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24262040294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Салимбаева Меруерт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780717401559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24262043068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Касенова Баккайша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490505403373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24262040668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Сабит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810320300356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24262040664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"Даулетбек"шк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800715399083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24262122020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Сабанчиев Талгат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570527301000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Аялиев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650301300754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24262040457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Абдулаев Калмурат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690509304130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 Жаналык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560310300665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24262040513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Аманбаев Абдыманап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620110301263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24262040314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Кокымбеков Мукажан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730902301965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Гизатулин Румия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591024400010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24262040403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Жазылбекова Магия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540216400072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24262040460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Кошкинова Мэлс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400501401281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24262040272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Осекбаев Нурланбек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651021301901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24262040450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Оспанбеков Толегит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581119300366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24262040467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Сатыбалдиев Иса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670118302086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3" w:id="3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03262043142</w:t>
            </w:r>
          </w:p>
          <w:bookmarkEnd w:id="3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03262043141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03262032202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Сауранбаев Самат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731218300029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24262040323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Таиталиев Жумагали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690924302369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24262040456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Турдыгулов Куандык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740625301991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Нуптекеев Нурман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801213300414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24262043537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Абдижапар Ынтымак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400610400264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24262040449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Нуршеков Манап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490601303160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Байгозова Нурлыхан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490419401303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24262040507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Сагиев Турсын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811011301842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Рыскулов Ергали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910126301172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24262043027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Жантугелов Галым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590528300180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24262040543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Арыстанбаев Айдар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650327301714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24262043541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Абиров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640218302173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24262043060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Сатыбалдиев Иса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670118302086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24262043058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Кушбаева Толкын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701027402366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24262040561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Султанай Нурдаулет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520310300310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Бегасылова Енлик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890407400489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5" w:id="3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03262040383</w:t>
            </w:r>
          </w:p>
          <w:bookmarkEnd w:id="3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03262040592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Абельбеков Бауыржан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660708300519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Молдакулов Берик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750211300280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24262040495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Кокумбеков Мухаметжан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700928301763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03262043033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Кадыров Велахун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490806300041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24262026410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Бугыбаев Нурслан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760111301386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24262040675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Кучуков Гульяш Жомартовна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700504400825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Мырзагали Даулетбекович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6305013013591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Келдыбеков Ермек Ержанович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621020300704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Кусманов Куаныш Молдашович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720924300638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КАпас Ермек Қапасұлы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9512263006431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 Қуаныш Төленді-канатұлы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881031301110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СМәділ Әмір Сәбитұлы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950720301822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Еркебаев Ерлан Еркебаевич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780117301075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Досабаев Торехан Имангалиевич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661010302703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Мусабаев Самат Берлинович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830306300303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Салимбаева Меруерт Капасовна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780717401559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Келдыбеков Ермек Ержанович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621020300704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Бакыт Адилгазиевич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64908301939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Кожахметова Кулиша Ахметкалиевна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550101450421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24262040461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Бегимбеков Нуржан Калижанович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771031300113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24262040521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Нурпейсов Айдар Жанабаевич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680214300201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24262040712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Нурпейсов Айдар Жанабаевич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680214300201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24262040348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Досмуханбетов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480308301853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24262014018 24262014039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Таукебаева Айгул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760324402735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24262012020 03262012021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Алимбеков 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460603300072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24262012001 03262012002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Досабаев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530315303236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24262014074 24262015013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Итболаев Мукажан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600605301885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24262012124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Итболаев Мырзахмет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740421300677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7" w:id="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03262012036</w:t>
            </w:r>
          </w:p>
          <w:bookmarkEnd w:id="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03262012037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03262014015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Ахимбеков Бейсенгали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700119300466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24262014001 24262015032 24262015031 24262015038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Нурмухаметов 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711026302089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24262013002 24262014183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Осекбаев Кар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200223400427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24262014189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Жангазиев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450122300195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24262014028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Жакипов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530525301756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24262014029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Бижанов 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470417300142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24262012004 24262012005 24262012016 24262012103 24262012104 24262012105 24262014165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520202300204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24262012030 24262012029 24262014092 24262014107 24262014161 24262014162 24262014163 24262015036 24262015039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Ахаев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751007300303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24262014134 24262014073 24262014022 24262014023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Алишеров Улукман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650109300453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24262012069 24262012070 24262012071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Со- Алексей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6904263019078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24262014002 24262015006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Ертуганов 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680223401801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24262015001 24262015008 24262015037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Мустафаева Гульнар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590804400454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24262012010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Шоткара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720110300197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24262012086 24262012087 24262012088 24262012091 24262012116 24262012117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Отыншиев 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460328300701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Турмухамедова Нуриман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490308400358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24262012024 24262012025 24262014061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КеримбаевТоктасын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380516400148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24262012009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Молдакулов Берик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750829300151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24262014114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Кахарман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741201302739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24262014032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Несипбеков Нур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340101301146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24262015007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Ахмирзаев Еркин Мухамедиевич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580804300109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24262014053 24262014054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 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760215301847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24262012062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Жанбырбаева Асимхан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681101400424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24262014044 24262014148 24262013001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 Кулгайша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410308405384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9" w:id="3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03262012100</w:t>
            </w:r>
          </w:p>
          <w:bookmarkEnd w:id="3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03262014050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03262014051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Адильбекова Аимхан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570917400247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03262012122 03262012052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Мырзагалиев Даулет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340210300190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03262012120 03262012138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Рахимбаев Канагат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750502301627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24262015027 24262015029 24262015030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750408302337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24262015036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Тулендиев Чари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400105402815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03262012047 03262012048 03262012049 03262012031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Жуманов 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600426301822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03262012019 03262012080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Акбасова Бакытгул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690302401880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24262012038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Бердаулетов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611209302181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24262014062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Джексенбиев Искак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580612302131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24262014188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Толеген Гулден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880326303049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Далабаев Ерболат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710625302062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24262012061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Тохтахунов Асимжан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630122300321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24262012051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Кожаков Аскар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400101319261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24262012054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Курманбаев Нусипхан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650412301974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24262012079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Жаңабаев Әлихан Рамазанұлы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980426300267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24262012075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Тойлыбаев Ербосын Кенесович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720316300018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24262014067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Молдамырза Абзал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30919501012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24262015042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Шауменов Дархан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881003302740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24262014170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Нурахметов Султан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650315302463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24262014055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Жаутикова Айгуль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710725402260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24262014072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Курманбаева Кулай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601104401919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24262014075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Каптагаев Айдос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750524302724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24262014085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Жумадилов Нурдаулет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611121300414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24262012141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Бекибаева Халима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770312400953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24262014108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Касенова Баккайша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490505403373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24262014187 24262014112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Умирбаев Нурбек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350915301679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24262014097 24262014063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МаткаримовА Гулфия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690128401825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24262014159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Утебаев Мухтар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710325300461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03262012007 03262012082 03262012008 03262012073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Искакова Кулжамаш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600208401665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24262012050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Гизатуллина Найл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930129300035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24262012017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Гизатуллина Галия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930129300035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24262012017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Токтасынова Мадина Мыктыбекқызы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940724400583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24262014184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Кенжебеков Ракымг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640512301827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24262014088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Мереке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761108300720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24262014094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Бакыт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620812301061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2426201207242620150024262015010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Жакибаева Дарига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750115402360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242620141424262014111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Ниязбеков Меделхан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810209302051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24262012123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Ниязбеков Серік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831204301627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242620121024262012109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Касымжанов Куат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761215300821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242620121024262012107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Сералиев Кенесбек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420501300109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24262012043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Умирбаев Даурен Нурдаулетович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800925302954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2426201502242620150424262015044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Кожагулов Сакен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650415301108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24262012112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841011320052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24262014186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Махаметова Мунура Тургановна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550228402703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2426201414242620141424262014142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Кожаков Маулет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510613300690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24262012118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Зейндинов Руслан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821014300248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24262012121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Емелов Андрей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630318300189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24262014166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Казангапов Рауан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870805301153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24262012131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Асхат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841001300657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24262015036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Балабеков Берик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83022330217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Аркенов Ернис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921007302722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Әбділғажы Құнапия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650824302131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24262014208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Зейдинов Руслан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821014300248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24262012167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Джексенбиева Ракила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600903401970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24262014203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Толеген Гулден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880326303049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1" w:id="3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24262012161</w:t>
            </w:r>
          </w:p>
          <w:bookmarkEnd w:id="3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24262012162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24262012163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24262012164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24262012165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24262012166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Турлыбаев Бекжан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630106302102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Акбасов Жумагазы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660305300916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24262012171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Маусариева Бакытгул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630710402658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Кабышев Руслан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781020301734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24262014102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Ажибаева Айман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470320401447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Ибраймова Агила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640716402028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Шалимбекова Алия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541002401901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24262012170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Кобенбаев Оралбек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90714301736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24262014198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"Жас Ұлан"Шойкиева Анаркуль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571112400045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24262014233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"Қуанышбай"Тумабаев Аманкелды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610404300559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6" w:id="3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03262033099</w:t>
            </w:r>
          </w:p>
          <w:bookmarkEnd w:id="3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03262033100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03262033098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1900,7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Карамысов Калибек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630404300463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032620140603262014076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Есиркеева Кулжакан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380222400368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242620120224262012081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Бейбитова Рая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691205402735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24262014009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Байгутиева Гулмария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431214400011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8" w:id="3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03262012067</w:t>
            </w:r>
          </w:p>
          <w:bookmarkEnd w:id="3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03262014058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03262014059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Аблакимов Ертай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610601301370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24262014020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Кошкинова Мелс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400501401285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24262015015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Абдимолдаев Адил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540220300942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2426201206242620120624262012111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Курманбеков Абай Сайлаубаевич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730917302509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0" w:id="3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03262012056</w:t>
            </w:r>
          </w:p>
          <w:bookmarkEnd w:id="3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03262012055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Абиров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640218302173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032620140903262014168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Каиев Бакыт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620812301061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24262014096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ОсекбаевНурланбек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651021301950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242620140124262014167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Тореханов Акберен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751118302279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24262014143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Даукен Әділ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870507303090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24262014065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Сексембаева алуа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810128450088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24262014084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650216302491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Оразбай Берик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800406300331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1" w:id="3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03262015045</w:t>
            </w:r>
          </w:p>
          <w:bookmarkEnd w:id="3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03262015046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03262015047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03262015048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03262015048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03262015049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Асхат Кайратович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841001300657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Рахметалиев Ермек Смагулович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821206301418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Адилбекова Гулбану Нусипбекқызы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10228600143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Улджабаева Чехеркан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520211400428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Ниязбеков Даурен Нурсапаевич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850628301990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Молдакулов Берик Нурдаулетович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750211300280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Әбділғажы Құнапия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650824302131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Нурбол Балабекович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661023300847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Кудияров Досхан Берікұлы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20115500369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24262014111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Торибаев Алмас Базылович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83012032061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24262012176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Насырбекова Ултуган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611216402057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Толынбеков Нурбакыт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620102301745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6" w:id="3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24-262-091-532</w:t>
            </w:r>
          </w:p>
          <w:bookmarkEnd w:id="3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24-262-091-483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Нуралиев 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720902302169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7" w:id="3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24-262-091-320</w:t>
            </w:r>
          </w:p>
          <w:bookmarkEnd w:id="3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Батыркулов 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680215300415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8" w:id="3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24-262-091-009</w:t>
            </w:r>
          </w:p>
          <w:bookmarkEnd w:id="3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24-262-091-481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24-262-091-594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700120300712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0" w:id="3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24-262-091-063</w:t>
            </w:r>
          </w:p>
          <w:bookmarkEnd w:id="3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24-262-091-090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24-262-091-704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Сакиев Мухитжан Абдулакимович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400101407908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24-262-091-390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Алжанбеков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610416301939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Оразов Ермухамел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550912300507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2" w:id="3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24-262-091-059</w:t>
            </w:r>
          </w:p>
          <w:bookmarkEnd w:id="3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Ахтанкулов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630410302333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Рахметчаева Сауле Кожановна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580524300365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3" w:id="3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24-262-091-011</w:t>
            </w:r>
          </w:p>
          <w:bookmarkEnd w:id="3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24-262-091-645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Жетписбаев Нурлан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671219300110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Каспаков Адил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600429300395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Мошанов Ержан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740720300583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Танекеева Бакыт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610101408484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4" w:id="3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24-262-091-447</w:t>
            </w:r>
          </w:p>
          <w:bookmarkEnd w:id="3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24-262-091-078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24-262-091-249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24-262-091-118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24-262-091-322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24-262-091-589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24-262-091-588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24-262-091-590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Рахимова Ултуар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700101411116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24-262-091-512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Иманалиев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670702300440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Даутбеков Талгат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771010301292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Кененбаев Ерлан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620208301711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Тулакбаев Туран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570910400716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Койжаяров 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670926300479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2" w:id="3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24-262-091-044</w:t>
            </w:r>
          </w:p>
          <w:bookmarkEnd w:id="3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24-262-091-423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24-262-091-617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24-262-091-133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24-262-091-607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24-262-091-637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24-262-091-37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24-262-091-265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24-262-091-102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24-262-091-410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Тулакбаев Батыр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780215301107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Адилбаева Култай Идрисовна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600520300904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Сембаев Аит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520323301697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1" w:id="3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24-262-091-088</w:t>
            </w:r>
          </w:p>
          <w:bookmarkEnd w:id="3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24-262-091-336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Кошегулов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590602300438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24-262-091-493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Жапаров Жанат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670210300466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2" w:id="3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24-262-091-135</w:t>
            </w:r>
          </w:p>
          <w:bookmarkEnd w:id="3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24-262-091-38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24-262-091-383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Нурбекова Наваткан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540215400790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Иманалиев Алтай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780615301786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4" w:id="3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24-262-091-173</w:t>
            </w:r>
          </w:p>
          <w:bookmarkEnd w:id="3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24-262-091-499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Иманалиев Талып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401215300530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5" w:id="3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24-262-091-172</w:t>
            </w:r>
          </w:p>
          <w:bookmarkEnd w:id="3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24-262-091-368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Аманова Сауле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520203400533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Испампетов Аятберген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440206300180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Даутбеков Жерменке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531015300550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Самыкжанов Аманкелды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700417300549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Агатаева Сакып Абдувалиевна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530218300560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6" w:id="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24-262-091-379</w:t>
            </w:r>
          </w:p>
          <w:bookmarkEnd w:id="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24-262-091-305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24-262-091-380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Темирбеков Сагатбек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590401300893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Нурбекова Алтынай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600104400551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9" w:id="3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24-262-091-286</w:t>
            </w:r>
          </w:p>
          <w:bookmarkEnd w:id="3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Рахметчаева Айгул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670116402061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0" w:id="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24-262-091-187</w:t>
            </w:r>
          </w:p>
          <w:bookmarkEnd w:id="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Алибаева Ульбазар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461002400511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Карабалаева Карлыгаш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550716400459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24-262-091-524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Бердыгулова Нургайша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580625400618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 Аманжол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761019302307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1" w:id="3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24-262-091-384</w:t>
            </w:r>
          </w:p>
          <w:bookmarkEnd w:id="3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24-262-091-136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24-262-091-643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Байжуманов Амиргазы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500510300572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Нурахунов Абдугали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400601301534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24-262-091-522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Макежанова Гулнар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630805400925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3" w:id="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24-262-091-504</w:t>
            </w:r>
          </w:p>
          <w:bookmarkEnd w:id="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24-262-091-506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24-262-091-507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24-262-091-508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Нурбатырова Наталья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711120402056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6" w:id="3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24-262-091-615</w:t>
            </w:r>
          </w:p>
          <w:bookmarkEnd w:id="3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24-262-091-393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24-262-091-394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Кудабаева Кульман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480620402389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9" w:id="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24-262-091-278</w:t>
            </w:r>
          </w:p>
          <w:bookmarkEnd w:id="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24-262-091-418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Копбаева Сатыбалды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520810402113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0" w:id="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24-262-091-273</w:t>
            </w:r>
          </w:p>
          <w:bookmarkEnd w:id="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Ниязбаева Салтанат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650430400445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Сергалиев Галым Сергалиев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610102301248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24-262-091-371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Умербеков Еркин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610124301812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24-262-091-364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Бейсебаева Каршыга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530308403451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Сыдыкбекова Гулнар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820906401487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1" w:id="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24-262-091-420</w:t>
            </w:r>
          </w:p>
          <w:bookmarkEnd w:id="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24-262-091-421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 Жакпар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480410301937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24-262-091-444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 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530607301474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2" w:id="3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24-262-091-27</w:t>
            </w:r>
          </w:p>
          <w:bookmarkEnd w:id="3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24-262-091-071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24-262-091-039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Тлеубаев 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540501303476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Бурлибаев 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481217300417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Керимбалаев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661009300563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Кененбаев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630207300492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Нуралиев 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770117402216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Султан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750624300494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Алимбатыров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790202302047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Мукатаев Бактияр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350709300086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Абильдаев Сагид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660607300422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Ниязбаев Сат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600210300027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5" w:id="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24-262-091-017</w:t>
            </w:r>
          </w:p>
          <w:bookmarkEnd w:id="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Токашева Турганжан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521015400445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Алимбатыров Иманалы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640524300577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24-262-091-705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Алимбатыров Хамит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700118300563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24-262-091-640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Бектимисова Мария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611122402204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24-262-091-453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Иманалиев Маржан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750320400597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24-262-091-482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Нуралиев Ергазы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760615300457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24-262-091-638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Уркимбаев Ержан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850817302470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Галиева Назгул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730220401131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Галиева Кульжан Белтукеевна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620817300596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6" w:id="3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2426209105</w:t>
            </w:r>
          </w:p>
          <w:bookmarkEnd w:id="3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2426209112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24262091120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24262091385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24262091386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24262091389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Кожаев Жанбырбай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531107300738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Усынтаев Бексултан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760311300385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Сыдыков Сетказы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440810301161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24-262-091-448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Ушкемпиров Джумаш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381209300772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Алибаев Нурталив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520826301067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24-262-091-540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Копбаева Сабира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490505400715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Галым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800117302793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Темирбеков Сагатбек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590401300893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1" w:id="3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24-262-091-127</w:t>
            </w:r>
          </w:p>
          <w:bookmarkEnd w:id="3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24-262-091-288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24-262-091-548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24-262-091-416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Сеитказиев Талгат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721203301371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5" w:id="3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24-262-091-538</w:t>
            </w:r>
          </w:p>
          <w:bookmarkEnd w:id="3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24-262-091-145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24-262-091-154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24-262-091-618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24-262-091-190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Абдыкеримов Даулет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590820302382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Рысбекова Рысжан Калиевна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541102400332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24-262-091-307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Сембаев Талгатбек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620920300515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Толымбеков Мадияр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800924302384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0" w:id="3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24-262-091-131</w:t>
            </w:r>
          </w:p>
          <w:bookmarkEnd w:id="3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Рафиков Бакыт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700323300607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Маджитова Ажар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530305400748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1" w:id="3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24-262-091-232</w:t>
            </w:r>
          </w:p>
          <w:bookmarkEnd w:id="3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Беккожаев Армиял Алиерович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471127400492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Толымбеков Магаш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540708301376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24-262-091-316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Тапенбаев Куатбек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650613300265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24-262-091-530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Толымбекова Джаныл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520125400748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24-262-091-375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Бердыгулов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670507301994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24-262-091-409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Рафиков Досмухамед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490518300719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2" w:id="3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24-262-091-296</w:t>
            </w:r>
          </w:p>
          <w:bookmarkEnd w:id="3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24-262-091-297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Абдрахманова Рыскан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681208400476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24-262-091-302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Алибаева Гульжибек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660710400469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4" w:id="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24-262-091-461</w:t>
            </w:r>
          </w:p>
          <w:bookmarkEnd w:id="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24-262-091-441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Солтанаев Молот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500912301070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24-262-091-462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Ауганбаева Шырын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91614401181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5" w:id="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24-262-091-310</w:t>
            </w:r>
          </w:p>
          <w:bookmarkEnd w:id="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Бектемирова Кумыс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681120400239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24-262-091-292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Кенжебаев Жомарт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640920301002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670320302410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6" w:id="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24-262-091-339</w:t>
            </w:r>
          </w:p>
          <w:bookmarkEnd w:id="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24-262-091-340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Чанбаев Тохтарбай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521107300598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24-262-091-376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Тулакбаев Руслан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730313302179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8" w:id="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24-262-091-026</w:t>
            </w:r>
          </w:p>
          <w:bookmarkEnd w:id="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24-262-091-343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24-262-091-557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24-262-091-558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24-262-091-559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24-262-091-560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24-262-091-561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24-262-091-562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24-262-091-563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Елахунов Алинур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780530300314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24-262-091-372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Қурсакбай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630202303231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6" w:id="3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24-262-091-331</w:t>
            </w:r>
          </w:p>
          <w:bookmarkEnd w:id="3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24-262-091464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24-262-091-465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24-262-091-466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24-262-091-480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24-262-091-495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24-262-091-513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24-262-091-619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Балгабеков Джумаш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610203300566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24-262-091-460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Шаиза Есболат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681009302305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24-262-091-511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Актамкулова Еркин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590526400423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Копбаев Ордагул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530310300645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24-262-091-521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Бекқали Айқын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650825302988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4" w:id="3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24-262-091-485</w:t>
            </w:r>
          </w:p>
          <w:bookmarkEnd w:id="3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24-262-091- 486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Канаев Сакен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790601301800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24-262-132-024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 Салтанат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850701403890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24-262-091-616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Арын Қабай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570617399050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24-262-091-647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Оразбекова Гулбаршын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660309400568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24-262-091-596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Райымбеков Куаныш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790303300119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5" w:id="3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24-262-091-608</w:t>
            </w:r>
          </w:p>
          <w:bookmarkEnd w:id="3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24-262-091-642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24-262-091-446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24-262-091-115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24-262-091-197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24-262-091-313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24-262-091-258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24-262-091-290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24-262-091-214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24-262-091-021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24-262-091-295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24262-091-219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Сембаев Каныбек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660925350091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24-262-091-606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Кенебаев Ерлан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620208301711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6" w:id="3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24-262-091-633</w:t>
            </w:r>
          </w:p>
          <w:bookmarkEnd w:id="3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24-262-091-636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Байсабаев Ерлан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720219300398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24-262-091-644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Бейсембаев Токтасын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640523302072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24-262-091-474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Рахметчаева Райкул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630918400454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24-262-091-711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Нурбекова Мадина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660826400509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24-262-091-730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Бейсебаева Мария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711020401959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7" w:id="3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24-262-091-626</w:t>
            </w:r>
          </w:p>
          <w:bookmarkEnd w:id="3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24-262-091-627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Абильдаев Аманжол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830605302098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24-262-133-004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Музбаев Ерлик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620226300543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24-262-091-751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"Алмалы су" шк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7110204019567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9" w:id="3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24-262-091-626</w:t>
            </w:r>
          </w:p>
          <w:bookmarkEnd w:id="3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24-262-091-627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Даулетбеков Манапкан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470910300400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Джакупбеков Бакыт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471016300155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Галым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800117302793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24-262-091-357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Касыкбаев Нурдаулет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610416300811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24-262-091-413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Алджамбеков Болат Сагымбаевич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610416301939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24262-091-369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Рафиков Бакыт Абеджанович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700323300607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24-262-091-844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Рафиков Бакыт Абеджанович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700323300607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24-262-091-845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Курманбекова Гульшат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630818401022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Мержиков Хасен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420101304158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Аспараева Шаруан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540915402792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Айдарбеков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650611301768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Кежебек Акжан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890923300735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1" w:id="3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03-262-026-060</w:t>
            </w:r>
          </w:p>
          <w:bookmarkEnd w:id="3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Калкабаев Нурлан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590414302107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Джунусов Сален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551125300046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2" w:id="3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03-262-026-071</w:t>
            </w:r>
          </w:p>
          <w:bookmarkEnd w:id="3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Кадырбаев Болатхан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760503300973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3" w:id="3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03-262-026-057</w:t>
            </w:r>
          </w:p>
          <w:bookmarkEnd w:id="3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Бектурганов Дюсенгали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570916301937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Суйлубеков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710808300932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Толумбеков Дуйсен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591018300399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Беркбаев Турганбек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501109301117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03-262-026-484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Жексембиев Нурдаулет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430501300617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Мержиков Нурмаханбет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400101305003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Шауменов Керимкожа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540710302216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Нурасыл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570310301368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Темирбаев Берик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700207301055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Абиров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640218302173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Маукеев Касымхан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550610302751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4" w:id="3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03-262-026-024</w:t>
            </w:r>
          </w:p>
          <w:bookmarkEnd w:id="3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Асанбаев Серикжан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660116302589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Жандос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800820300789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03-262-026-532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Данегул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520502400201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03-262-026-448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Жакипбаева Асия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790918301208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Джапеков Есмурат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830507401261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3262023003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Мухаметжанов Талгат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460520300814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Укаров Нурлан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700110300639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Укаров Бакыт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730809301810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Жиенбаев Тауеткан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480526400301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5" w:id="3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03262026502</w:t>
            </w:r>
          </w:p>
          <w:bookmarkEnd w:id="3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03262026038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Кабылбеков Кызайбай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561023300043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03-262-026-415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Олжабаев Айдар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801124302843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03-262-026-491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Мырзахметова Бибражим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420325401571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3262026126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Карабалаев Айдын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851027300541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Керимбеков Куаныш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730517300796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Сырлыбаева Марияхан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690116401364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Джакубаев Базархан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400505303579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3262026203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Токабаев Турган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381223300037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Тореканова Жазерке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710304401984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Кулмуанбетов Нурбакыт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660330301762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Бейсбеков Бекжигит Бейсбекович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621126300017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6" w:id="3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24262026157</w:t>
            </w:r>
          </w:p>
          <w:bookmarkEnd w:id="3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24262040175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Джексембиев Ержан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720130302291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Буранбаев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650705302360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3262026210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Ерлан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650109302142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Нуртазаев Нуршайх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420615302621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Омирбеков Ермурат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751017302196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Маукеев Абилкасым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520316301391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Токтарбаева Бакытжан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631202401343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Сембек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251020300538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Талгат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410321301009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Абулгазиев Самат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810525301295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Абулкасымов Турсынбай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520820300036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Байбекова Рысбуви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581015400027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Сбанкулов Торехан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460220300992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Ахметбеков Алимкан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570910300113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Бозжигитов Нурлан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811202301880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Кожабергенова Мария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680619400616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7" w:id="3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03-262-026-197</w:t>
            </w:r>
          </w:p>
          <w:bookmarkEnd w:id="3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03-262-026-563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Майлыбаева Джупархан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561220400516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Сурамбекова Нургайша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351012400561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8" w:id="3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03-262-026-313</w:t>
            </w:r>
          </w:p>
          <w:bookmarkEnd w:id="3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03-262-026-314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Мырзахметов Турар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380212400373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03-262-026-273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Тайрова Абдували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720404302270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Онгарбеков Байдильда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521010302418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Ажибаева Айман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470320401447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Бактияров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760305302190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Асубаева Раиса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560131601032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3262026246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Бедрякова Самал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720411402394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Байымбетова Айтбуби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620305400093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03-262-026-489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ДуйсегуловаТавархан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420101430490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3262026591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Сванкулов Бейсенбай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560510300038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Ибрагимова Айгуль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860623403244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3262026279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Дуйсабаев Сейткали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340101311173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03-262-026-382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Рахимбеков Нурлан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620704300859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Карабалаева Курметхан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300101483318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03262026294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Ибраимова Агила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640716402028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9" w:id="3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03-262-026-337</w:t>
            </w:r>
          </w:p>
          <w:bookmarkEnd w:id="3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03-262-026-418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Зиятдинов Руслан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690415302361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Тагаев Нуртаза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481215300812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Рыбыдуов панчер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381209300492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03-262-026-320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Маттанаев Ерлан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780324301704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03-262-026-322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Кумусбеков узан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641029300033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03-262-026-367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Беилова Багдагул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600203402844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Кызбаева Багила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590515400057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03-262-026-416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Осекбаев Нурланбек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651021301901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0" w:id="3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03-262-026-315</w:t>
            </w:r>
          </w:p>
          <w:bookmarkEnd w:id="3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03-262-026-511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Аязбеков Бакыт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680717300840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03-262-026-359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Маттанаев Кожаж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630703300776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03-262-026-345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Кривцов Сергей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570104301962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03-262-026-348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Азнабакиева 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580902301794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3262026137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Ниязов Нуртай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491109301073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03-262-026-375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Суйдимбеков Уркымбай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721130300317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03-262-026-354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Илиев Абдылаким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581204301554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03-262-026-364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Рахимбеков Нурмухамет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500324300660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 Амангелды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570706300253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Мусабеков Дуйсенгали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680828300041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Сатыбалдиев Ермек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671213301592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03-262-026-495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Тленшиева Жамалкан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Сексенбаева Бакытгул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810128450088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Искакова Кульжамаш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600208401665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03-262-026-520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Абилкасен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670827400784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03-262-026-336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Зиятдинова Раиса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660530401875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03-262-026-337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Сабирбаев Бактияр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670901302736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03-262-026-478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Джамалов Руслан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731029301774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03-262-026-403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Сайтов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820819300043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03-262-026-362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Кабанбаев Кадырбек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541115302482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03-262-026-389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Рахимбеков Жалгасбек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820906301113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1" w:id="3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03-262-026-449</w:t>
            </w:r>
          </w:p>
          <w:bookmarkEnd w:id="3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03-262-026-542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Маликова Кульчария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511025401971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03-262-026-406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Кулдарбаев Масан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410220301882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03-262-026-398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Медеуов Жумагазы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510912301578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03-262-026-393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Олжабаева Гульсын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621101402896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03-262-026-373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Нуртазаева Бакытгуль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460101413091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03-262-026-456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Карипбаева Бакыт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680930402019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03-262-026-402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Токтарбаев Саги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380220300668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03-262-026-394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Джексенбиев Нуртай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640625302433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03-262-026-401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Кадырбаев Болатбек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740316303026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03-262-026-411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Кадиров Жансбек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610131301454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3262026092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Якупов Аскаржан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571006301626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03-262-026-441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Карашева Айшам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471122400584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Мукажанова Шынар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790317400325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Жазыкбекова Улбосын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601027402008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Берикбаев Женис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660317301157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Умарова Турагалды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380620402902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03262026496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Иликеева Умутхан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330815400362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710626301991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Магзумбаев Максут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650809300419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Токенов Тобыл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801019304462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Имадиев Мухтар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620622300427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Джексембиев Бакытжан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750914300044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2" w:id="3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03-262-026-003</w:t>
            </w:r>
          </w:p>
          <w:bookmarkEnd w:id="3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Алдынов Болатбай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650716301739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Тукабаев Мамбетказы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310708300201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03-262-026-483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 Мария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460527400016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Аусарбеков Даулетхан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600520300914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Еркожаев Ербол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721209300693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3" w:id="3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03-262-026-23</w:t>
            </w:r>
          </w:p>
          <w:bookmarkEnd w:id="3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03-262-026-482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Куренбаев Камбар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350815300835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Орынбаев Нурлыбек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600814300186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Абдыбеков Куралбек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360812300395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3262023071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Еркин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650818302404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Кабышев Кайнам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760509303584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4" w:id="3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03-262-026-329</w:t>
            </w:r>
          </w:p>
          <w:bookmarkEnd w:id="3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Алимбеков Батес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430223300190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5" w:id="3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03-262-026-339</w:t>
            </w:r>
          </w:p>
          <w:bookmarkEnd w:id="3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03-262-026-439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Кадимбаев Даулетбек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52091301112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3262023032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Курабалдиев Ербосын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660920300098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03-262-026-343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Курабалдиев Ербосын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660419300054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03-262-026-341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Жексембиев Кайрылган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570501303808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335,91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Бералиев Жолтай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521205300134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03-262-026-447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Ахметжанова Нурсулу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630101403427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03-262-026-413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Усенбаев Ергали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721211300024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03-262-026-460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Бойдақбаев Даурен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781103301887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3262023063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Байдалиев Танжарық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760826302827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03262026471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Унайбеков Далелхан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561009301194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Малыбаев Сайлаубай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531030301193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Атейбеков Бахтыгали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731126302254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3262026476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Тайпова Рухиям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680914402379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03-262-026-472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Адилжан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781127301934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03-262-026-465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Каржаубекова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800222400813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3262026239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Ляззат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650720402874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03262026487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Сейткожаев Бакытжан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620720300559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03262026267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Бейбитова Рая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691205402735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3262026058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Синицын Виктор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470416301026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Керимбекова Кульчай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421015400177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03262023064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Аукенов Асылбек Ыскакбекович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830401300347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6" w:id="3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03262026527</w:t>
            </w:r>
          </w:p>
          <w:bookmarkEnd w:id="3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03262026528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03262026527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03262026528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Айтжанова Карлыга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660111402012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03-262-026-540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Тореханов Акберен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751118302739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03-262-026-514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Дуйсенова Аида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670807400225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9" w:id="3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24262026514</w:t>
            </w:r>
          </w:p>
          <w:bookmarkEnd w:id="3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24262026602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24262026603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Мусабеков Еркинбай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810123301541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03262026382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Кайрзаманова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551119401642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03-262-026-531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Нурбол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661023300847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1" w:id="3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03-262-026-356</w:t>
            </w:r>
          </w:p>
          <w:bookmarkEnd w:id="3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КАрипжанов Ернар Жумаканович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711107303314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03262026546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Акимбекова Айгул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751005400448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3262023075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Сабит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810320300356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3262026635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Елимбаев Курман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570625300075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3262026565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Карипжанов Ернар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711107303314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03-262-026-547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Буранбаев Чергали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700207302385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3262026549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Кайырбай Серібосын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760125303150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03262026474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Жумаков Нуртай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570127301036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2" w:id="3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03262026191</w:t>
            </w:r>
          </w:p>
          <w:bookmarkEnd w:id="3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0326202606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03262026557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03262026584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03262026585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Нурымов Алтай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660601301254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03-262-026-579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Бугыбай Керимбек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830228302831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03-262-026-506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Смагул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470415300310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03262026085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Каныбек Есболат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720202303372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3262026582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Абдижалилова Капиза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720114403407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3262026587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Рысәділ Улыкпан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8802432894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3262026599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Гейман Вера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510110400516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03262026384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Әділғажы Канапия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650824302131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03-262-026-444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Жалдыкеш Багила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880803403404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03-262026-245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Кабышев Руслан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781020301734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3262023097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Садирмеков Талгат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690510302279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3262026745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Нурахметов Куаныш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680922302336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3262026442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Джексенбиев Альмен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500105300887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24262026669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Сапаков Серикпай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510513300213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03262026648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Бегимбеков Акниет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881003300407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03262023114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Дуйсенбеков Камбар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640225301311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03262026646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Илипов Нуржан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990706300191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03262026657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Нурахметов Султан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65031530243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03-262-026-278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"Жас Ұлан"Шойкиева Анаркуль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571112400045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03-262-032-058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Жапаркул Таскын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570125300582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03-262-023-052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Жақыбай Еркин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610726300758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03-262-023-056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Джакыбаев Адепкан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400510303259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3262026459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Жазылбеков Куанышбай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390126300044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03262026062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Тайтилиев Жумагали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690924302369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03-262-023-065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Байгуттиев Азамат Азимбаевич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651202300035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6" w:id="3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03-262-026-340</w:t>
            </w:r>
          </w:p>
          <w:bookmarkEnd w:id="3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03-262-026-372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Сарпеков Улан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811123300685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Кошкинова Мэлс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400501401285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7" w:id="3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03262023049</w:t>
            </w:r>
          </w:p>
          <w:bookmarkEnd w:id="3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03262026182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03262026243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1490,1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Шаукеев Нурсултан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03-262-023-059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Рысәділ Улыкпан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720924300638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03262041002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Талгарбаева Мариякан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470101401931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03262041001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Жанысов Манас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700905302607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Акбасов Турдахун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290515301264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03-262-023-054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Жанбырбаева Асемхан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681101400424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9" w:id="3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0326202655</w:t>
            </w:r>
          </w:p>
          <w:bookmarkEnd w:id="3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03262026556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03262026581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03262026574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03262026144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03262023081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Молдабеков Еркин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750805302345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03262032891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Туманшиева Гулбакыт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540313400347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03-262-026-323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Абдимолдаев Адил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540220300942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03262023078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Оразбай Берик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800406300331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03-262-026-417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Балабеков Берик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830223302217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Кобенбаев оралбек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90714301736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032620061104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Избасаров Өмирбек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550503300088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3262023116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Молдакулова Лаура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761202401151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3262026512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Жумаков Нуртай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570127301036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3262026301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Жумаков Нуртай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570127301036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Жумаков Нуртай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570127301036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Рахимбеков Нурлан Кайпбекович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620704300859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Нурбол Балобекович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661023300847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Джексенбаев Нурлан Нурдаулетович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661216302298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Нуртазаев Нуршайх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420615302621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Абдибеков Нурлан Айткабылович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901113301201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Аусарбеков Болат Тохтарбекович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56122630225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указан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Байдилдаев Танжарых Чакенович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760826302827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24262026666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Аязбеков Бакыт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680717300840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24262026664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Улджабаева Чекерхан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520211400428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24262026336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Туманшиева Гулбакыт Борибаевна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540313400347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24262026555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Камкорлык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980640003870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3262073864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Коктал-Агро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40440004519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03262026302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Жеруйык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30940006353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03262026427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МКС "Акбоз"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1064000165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ТОО"Жаркен жүгері"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70740002241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4" w:id="3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24262032492</w:t>
            </w:r>
          </w:p>
          <w:bookmarkEnd w:id="3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24262085574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24262085573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24262088096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24262079056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24262026227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24262051335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24262051334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24262073770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03262073774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24262073771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24262073772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24262073773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24262051333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"Карим"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930740000434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3252026326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"Аман кел"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40840004424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3262015025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"Сорея Нур"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50740005593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7" w:id="3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03262032313</w:t>
            </w:r>
          </w:p>
          <w:bookmarkEnd w:id="3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03262323314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03262323503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03262323312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"Жаркент Агро Инвест"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50540011319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0" w:id="3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03262091345</w:t>
            </w:r>
          </w:p>
          <w:bookmarkEnd w:id="3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03262091346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03262091347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03262091348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"Казэксим гроуп"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020740008478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3" w:id="3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03262051247</w:t>
            </w:r>
          </w:p>
          <w:bookmarkEnd w:id="3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03262205248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03262205249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03262205250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"Тау-Тур"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041140008246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3262042003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"Аль-Мухамед"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70540013557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3266011078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"Достар и 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50440011583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3262040166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"Инструмент"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1240005496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3262055001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Карьер-А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071040008723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3262068550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"Сен-Групп"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60940011365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3262014158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"Талды-Бастау"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70240010363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6" w:id="3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03262006850</w:t>
            </w:r>
          </w:p>
          <w:bookmarkEnd w:id="3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03262006851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03262006853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03262006852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Будан-Жаркент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030140001670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03262026061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Байсерке Агро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21040004375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9" w:id="3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03262026503</w:t>
            </w:r>
          </w:p>
          <w:bookmarkEnd w:id="3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03262026504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03262026505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03262026506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Жаркент курлыс индустрия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110240013457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3266011073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Алмол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4104000152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3262085110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"Жар Тас Products"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141140004908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3262122016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"Жаркент Фрукт"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150940006714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3262012130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501,37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"АЕ-19"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190140026648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2" w:id="3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03262032766</w:t>
            </w:r>
          </w:p>
          <w:bookmarkEnd w:id="3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03262032991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03262032989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03262032768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032620321033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032620321034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032620321032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03262032776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03262032780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03262032778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03262032650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"Казсат-Нур"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151240022951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2" w:id="3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03262051582</w:t>
            </w:r>
          </w:p>
          <w:bookmarkEnd w:id="3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03262051583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0326214190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03262014191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"ULY ZHBEK-ZHOLY &amp; K"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190740027925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5" w:id="3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03262129029</w:t>
            </w:r>
          </w:p>
          <w:bookmarkEnd w:id="3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03262129028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03262063624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"QAZAQ LAWYER"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170740008816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03262040653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"ОТ- Agroholding"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190340026229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7" w:id="3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032620521018</w:t>
            </w:r>
          </w:p>
          <w:bookmarkEnd w:id="3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032620521019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032620521017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ТОО"Асем Жетысу"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171040040897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9" w:id="4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032620061133</w:t>
            </w:r>
          </w:p>
          <w:bookmarkEnd w:id="4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03262116003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"Жар-Кус"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190240037697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0" w:id="4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03262026326</w:t>
            </w:r>
          </w:p>
          <w:bookmarkEnd w:id="4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03262026095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TNGlobal Grop"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150640015663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03262040663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"Мир"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211140032542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03262068663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ТОО"Valibay-Agro"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201240021330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03262033025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"Эльшат"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210340018541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1" w:id="4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032620521043</w:t>
            </w:r>
          </w:p>
          <w:bookmarkEnd w:id="4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032620521042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"al'sut"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201140024014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03262051610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"Жаркент-Береке"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061140007261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2" w:id="4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03266011072</w:t>
            </w:r>
          </w:p>
          <w:bookmarkEnd w:id="4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03266011063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"Салтанат 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960640012063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3262051137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"Салтанат 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31140004182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3262032586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"КазГеоТерм"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950640000662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3262014043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Сан, Жаркент-Арасан"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10540000108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3262040431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"Жаркентский горяч источник"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221040003943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3" w:id="4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03262014214</w:t>
            </w:r>
          </w:p>
          <w:bookmarkEnd w:id="4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03262014216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"Жаркентский горяч источник"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221040003944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4" w:id="4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03262026505</w:t>
            </w:r>
          </w:p>
          <w:bookmarkEnd w:id="4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03262026503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03262026506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03262026504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03262026507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"Бастау-Жер"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230140027170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8" w:id="4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24262073044</w:t>
            </w:r>
          </w:p>
          <w:bookmarkEnd w:id="4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24262073140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24262073141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24262092013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TOO "FALCON POWER"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230940031524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24262123014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ТОО"ЖарГипрозем"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24034033392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24262123016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ТОО"Орда Сервис Трейд"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140140026906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24262123008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ТОО" Олжа"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150440024279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24262123009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ТОО"Керуен 19"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240340032433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24262123010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ПК Рахат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990340020009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24262032577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ПК Алга и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110240013625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3262014106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304302</w:t>
            </w:r>
          </w:p>
        </w:tc>
      </w:tr>
    </w:tbl>
    <w:bookmarkStart w:name="z861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4 Распределение пастбищ:</w:t>
      </w:r>
    </w:p>
    <w:bookmarkEnd w:id="40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Р/с 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населҰнного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Требуемая площадь пастбищ для сельскохозяйственных животных, тыс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 общего пользования, тыс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тысяч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Атамекен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3346451002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Атамекен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Басқуншы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3346351002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Басқуншы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20979,2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3346371002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Алтуй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Жаркент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3346381002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Головацский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Жаркент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3346201001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Жаркент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3346391002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14791,5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Талды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3346494002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Талды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15382,4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Сарыбел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3346471002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Сарыбел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17739,2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Улкенагаш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3346531002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Улкенагаш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Улкеншыган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3346551002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Улкеншыган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11263,2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Ушарал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3346571002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Ушарал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11632,5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3346391002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862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требуется 86,8 тыс гектаров пастбищ На пастбищах общего пользования, занимающих площадь 5,8 тыс гектаров, выпасается 509 голов скота На пастбищах, принадлежащих крестьянским хозяйствам и юридическим лицам и занимающих площадь 82,6 тыс гектаров, выпасается 7664 головы скота</w:t>
      </w:r>
    </w:p>
    <w:bookmarkEnd w:id="408"/>
    <w:bookmarkStart w:name="z863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5 Требуемые дополнительные пастбища:</w:t>
      </w:r>
    </w:p>
    <w:bookmarkEnd w:id="40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Р/с №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 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864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По Коктерекскому сельскому округу отсутствует потребность в пастбищах, которые могут быть предоставлены пастбищепользователям для землепользования, а также в пастбищах, подлежащих резервированию для удовлетворения потребностей населения в выпасе сельскохозяйственных животных на личных подворьях</w:t>
      </w:r>
    </w:p>
    <w:bookmarkEnd w:id="4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решению Панфиловского районного маслихата от 11 августа 2025 года № 8-45-196 "Об утверждении и использованию пастбищ по Панфиловскому району на 2025-2029 годы"</w:t>
            </w:r>
          </w:p>
        </w:tc>
      </w:tr>
    </w:tbl>
    <w:bookmarkStart w:name="z866" w:id="4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bookmarkEnd w:id="4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 скобках)))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 Название прочих угодий и земель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гектаров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пастбищажайылымдар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7" w:id="4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14 05 2018</w:t>
            </w:r>
          </w:p>
          <w:bookmarkEnd w:id="4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 – 3ж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9" w:id="4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4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(149)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(152)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(153)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(154)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(163)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(167)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(169)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(172)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(173)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(186)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(192)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(200)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(202)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(218)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(219)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(226)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(228)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(229)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(230)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(237)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(244)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(270)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склонам барханов — злаково-изеново-полынные на светло-серозҰмных почвах (пырей ломкий, ковыль сарептский, ковыль восточный, кохия стелющаяся, полынь светло-серозҰмная)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Пастибща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личного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1" w:id="4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13 4</w:t>
            </w:r>
          </w:p>
          <w:bookmarkEnd w:id="4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16 3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13 7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13 6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13 7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14 5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2" w:id="4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4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4" w:id="4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  <w:bookmarkEnd w:id="4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6" w:id="4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4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8" w:id="4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4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0" w:id="4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  <w:bookmarkEnd w:id="4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 – 3ж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1" w:id="4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(151)</w:t>
            </w:r>
          </w:p>
          <w:bookmarkEnd w:id="4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(168)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(177)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(180)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(184)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(187)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(191) (194)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(201)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(217)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(221)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(222)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(231)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(233)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(234)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(243)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вершинах бугров — полынно-изеново-эфемерная растительность (полынь светло-серозҰмная, полынь типа Лессинга, кохия стелющаяся, чий вздувшийся, зонтичные растения)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5" w:id="4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4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8" w:id="4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bookmarkEnd w:id="4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0" w:id="4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4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2" w:id="4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4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4" w:id="4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bookmarkEnd w:id="4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6" w:id="4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  <w:bookmarkEnd w:id="4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 – 3ж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7" w:id="4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(150)</w:t>
            </w:r>
          </w:p>
          <w:bookmarkEnd w:id="4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(171)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(175)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(176)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(183)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(188)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(189)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(196)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(197)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(215)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(216)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(227)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(232)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(242)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(271)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(272)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межбугровых впадинах — ермеково-терескеново-полынная растительность на светло-серозҰмных почвах (пырей ломкий, терескен роговидный, полынь светло-серозҰмная)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2" w:id="4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4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7" w:id="4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4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9" w:id="4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  <w:bookmarkEnd w:id="4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1" w:id="4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  <w:bookmarkEnd w:id="4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3" w:id="4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4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5" w:id="4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77а</w:t>
            </w:r>
          </w:p>
          <w:bookmarkEnd w:id="4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 – 3ж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6" w:id="4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(160)</w:t>
            </w:r>
          </w:p>
          <w:bookmarkEnd w:id="4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(166)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(170)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(174)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(178)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(182)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(185)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(190)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(195)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(198)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(203)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(214)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(223)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(224)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(225)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(235)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(241)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(245)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(273)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По всем элементам рельефа — эбелково-эфемерная растительность (эбелек пузырчатый, тонконог луковичный, чий вздувшийся, зонтичные растения))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Пастибща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4" w:id="4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7 4</w:t>
            </w:r>
          </w:p>
          <w:bookmarkEnd w:id="4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2" w:id="4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bookmarkEnd w:id="4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4" w:id="4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4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6" w:id="4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4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8" w:id="4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bookmarkEnd w:id="4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0" w:id="4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15 05 18</w:t>
            </w:r>
          </w:p>
          <w:bookmarkEnd w:id="4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28А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2" w:id="4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4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(181)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3" w:id="4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Волнисто-холмистая равнина у подножия гор, абсолютная высота 435 м</w:t>
            </w:r>
          </w:p>
          <w:bookmarkEnd w:id="4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1.На светлых блестящих песчано-глинистых серых почвах — полынно-эфемерная растительность на светло-серозҰмных почвах (полынь светло-серозҰмная, мятлик луковичный, бур полынный пустынный)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Пастибща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4" w:id="4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4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6" w:id="4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4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8" w:id="4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4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0" w:id="4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4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2" w:id="4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14 05 2018</w:t>
            </w:r>
          </w:p>
          <w:bookmarkEnd w:id="4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 – 3б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4" w:id="4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4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(156)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5" w:id="4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Волнисто-холмистая равнина у подножия гор, абсолютная высота 385 м</w:t>
            </w:r>
          </w:p>
          <w:bookmarkEnd w:id="4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1.На открытых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северных песчано-глинистых серых почвах — саксаулово-полынно-эфемерная растительность на светло-серозҰмных почвах (саксаул безлистный, полынь светло-серозҰмная, мятлик луковичный, густостебельное холмовое растение)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Пастибща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7" w:id="4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4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9" w:id="4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4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1" w:id="4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  <w:bookmarkEnd w:id="4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3" w:id="4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4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5" w:id="4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4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(155)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На открытых северных песчано-глинистых серых почвах — злаково-полынно-эфемерная растительность на светло-серозҰмных почвах (пырей ломкий, ковыль перистый, мятлик Рихтера, полынь светло-серозҰмная, луговой злак, толстостебельный чий, зонтичное растение)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Пастибща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6" w:id="4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  <w:bookmarkEnd w:id="4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8" w:id="4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  <w:bookmarkEnd w:id="4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0" w:id="4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  <w:bookmarkEnd w:id="4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2" w:id="4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  <w:bookmarkEnd w:id="4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4" w:id="4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  <w:bookmarkEnd w:id="4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(157)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Полынно-изеново-эфемерная растительность на светло-серозҰмных почвах (полынь светло-серозҰмная, кохия стелющаяся на светлых северных серых песчано-супесчаных почвах, тонконог луковичный, пустынный бур)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5" w:id="4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4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7" w:id="4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4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9" w:id="4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4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1" w:id="4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bookmarkEnd w:id="4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3" w:id="4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  <w:bookmarkEnd w:id="4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Пр-3ж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(158)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На склонах холмов имеются белоснежные почвы-полынь-суглинисто-зернисто-эфемерные, местами тополя (полынь белоснежная, сарептинская перистая трава, пернатый, восточный, ломкий пырей, сит, овсяница Соловьиная, пустынная метель, осока репчатая, Тополь роговой) роговидный)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4" w:id="4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  <w:bookmarkEnd w:id="4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6" w:id="4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  <w:bookmarkEnd w:id="4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8" w:id="4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  <w:bookmarkEnd w:id="4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0" w:id="4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4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2" w:id="4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  <w:bookmarkEnd w:id="4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Пр-3ж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(161)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всем элементам рельефа — эфемерная терескеново-изеново-полынная растительность (терескен роговидный, кохия стелющаяся, полынь светло-серозҰмная, дескурания Софии, зонтичное растение)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3" w:id="4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4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5" w:id="4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  <w:bookmarkEnd w:id="4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7" w:id="4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4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9" w:id="4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bookmarkEnd w:id="4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1" w:id="4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  <w:bookmarkEnd w:id="4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Пр-3ж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(162)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 всем элементам рельефа — ермеково-изеново-терескеновая растительность (пырей ломкий, кохия стелющаяся, терескен роговидный)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2" w:id="4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bookmarkEnd w:id="4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4" w:id="4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bookmarkEnd w:id="4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6" w:id="4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bookmarkEnd w:id="4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8" w:id="4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4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0" w:id="4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  <w:bookmarkEnd w:id="4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Пр-3ж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(164)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Полынно-глинисто-злаково-эфемерная растительность на светло-серозҰмных почвах (полынь светло-серозҰмная, произрастающая по всем элементам рельефа, ковыль сарептский, пырей ломкий, тонконог луковичный, чий поникший)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1" w:id="4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  <w:bookmarkEnd w:id="4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3" w:id="4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  <w:bookmarkEnd w:id="4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5" w:id="4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  <w:bookmarkEnd w:id="4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7" w:id="4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4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9" w:id="4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  <w:bookmarkEnd w:id="4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Пр-3ж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(239)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На склонах бугров — ермеково-изеновая растительность (пырей ломкий, кохия стелющаяся, чий вздувшийся, зонтичное растение)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0" w:id="4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bookmarkEnd w:id="4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2" w:id="4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bookmarkEnd w:id="4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4" w:id="4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bookmarkEnd w:id="4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6" w:id="4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4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8" w:id="4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69*</w:t>
            </w:r>
          </w:p>
          <w:bookmarkEnd w:id="4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Пр-3ж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(238)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верхушках бугорков сетчато-гравийно-эфемерные (сетчатое перо, полынь песчаная, чий набухший, овсяница зонтичная)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9" w:id="4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  <w:bookmarkEnd w:id="4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1" w:id="4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4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3" w:id="4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bookmarkEnd w:id="4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5" w:id="4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4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7" w:id="4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  <w:bookmarkEnd w:id="4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Пр-3ж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(240)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Ермеково-изеновая растительность по куртинам (пырей ломкий, кохия стелющаяся)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8" w:id="4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bookmarkEnd w:id="4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0" w:id="4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bookmarkEnd w:id="4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2" w:id="4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bookmarkEnd w:id="4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4" w:id="4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4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6" w:id="4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  <w:bookmarkEnd w:id="4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Пр-3ж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7" w:id="5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(246)</w:t>
            </w:r>
          </w:p>
          <w:bookmarkEnd w:id="5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(251)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(255)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(257)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(260)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(261)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(263)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(266)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(275)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(279)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(283)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(286)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(289)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(290)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 куртинам — ермеково-изеново-изеново-полынная растительность на светло-серозҰмных почвах (пырей ломкий, кохия стелющаяся, полынь светло-серозҰмная)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0" w:id="5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9 6</w:t>
            </w:r>
          </w:p>
          <w:bookmarkEnd w:id="5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4" w:id="5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5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6" w:id="5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  <w:bookmarkEnd w:id="5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8" w:id="5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5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0" w:id="5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5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2" w:id="5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  <w:bookmarkEnd w:id="5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Пр-3ж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3" w:id="5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(220)</w:t>
            </w:r>
          </w:p>
          <w:bookmarkEnd w:id="5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(251)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(254)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(258)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(268)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(271)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(284)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(292)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(321)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(325)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всем элементам рельефа — терескеново-ермеково-изеновая растительность (терескен роговидный, пырей ломкий, кохия стелющаяся)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2" w:id="5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7 7</w:t>
            </w:r>
          </w:p>
          <w:bookmarkEnd w:id="5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4" w:id="5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bookmarkEnd w:id="5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6" w:id="5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5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8" w:id="5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5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0" w:id="5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bookmarkEnd w:id="5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2" w:id="5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  <w:bookmarkEnd w:id="5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Пр-3ж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3" w:id="5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(259)</w:t>
            </w:r>
          </w:p>
          <w:bookmarkEnd w:id="5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(264)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(267)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(277)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(278)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(280)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(281)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На склонах бугров — полынно-злаково-эфемерная растительность на светло-серозҰмных почвах (полынь светло-серозҰмная, ковыль перистый, пырей ломкий, ковыль сарептский, елекқұлақ, мятлик соловьиный, осоковое растение)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9" w:id="5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  <w:bookmarkEnd w:id="5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1" w:id="5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  <w:bookmarkEnd w:id="5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3" w:id="5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  <w:bookmarkEnd w:id="5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5" w:id="5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5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7" w:id="5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74*</w:t>
            </w:r>
          </w:p>
          <w:bookmarkEnd w:id="5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Пр-3ж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8" w:id="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(236)</w:t>
            </w:r>
          </w:p>
          <w:bookmarkEnd w:id="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(248)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(256)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(258)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(262)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(265)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(269)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(270)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(274)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(276)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(282)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(285)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(291)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(293)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Полынь-эфемерная(полынь песчаная, полынь белоснежная, мятлик луковичный, осока репчатая, палаточный огонь)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1" w:id="5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5 3</w:t>
            </w:r>
          </w:p>
          <w:bookmarkEnd w:id="5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4" w:id="5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5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6" w:id="5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bookmarkEnd w:id="5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8" w:id="5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bookmarkEnd w:id="5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0" w:id="5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bookmarkEnd w:id="5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2" w:id="5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78*</w:t>
            </w:r>
          </w:p>
          <w:bookmarkEnd w:id="5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Пр-3ж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(199)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 всем элементам рельефа — полынно-изеново-терескеновая растительность (полынь светлосерозҰмная, полынь песчаная, кохия стелющаяся, терескен роговидный)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3" w:id="5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bookmarkEnd w:id="5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5" w:id="5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5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7" w:id="5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5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9" w:id="5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bookmarkEnd w:id="5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1" w:id="5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5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(179)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 всем элементам рельефа — ермеково-изеново-терескеновая растительность (пырей ломкий, полынь светло-серозҰмная, стелющаяся кохия, терескен роговидный)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2" w:id="5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  <w:bookmarkEnd w:id="5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4" w:id="5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  <w:bookmarkEnd w:id="5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6" w:id="5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  <w:bookmarkEnd w:id="5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8" w:id="5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  <w:bookmarkEnd w:id="5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0" w:id="5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5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(205)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На серых суглинистых почвах открытых северных песчаных отмелей — глинисто-злаково-полынно-терескеновая растительность (пырей ломкий, ковыль Лессинга, полынь светло-серозҰмная, терескен роговидный)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1" w:id="5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5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3" w:id="5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  <w:bookmarkEnd w:id="5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5" w:id="5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bookmarkEnd w:id="5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7" w:id="5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5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9" w:id="5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  <w:bookmarkEnd w:id="5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(204)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На серых почвах — светло-серозҰмно-злаково-полынная эфемерная растительность (полынь светло-серозҰмная, ковыль перистый, пырей ломкий, ковыль сарептский, елекқұлақ, мятлик соловьиный, осоковое растение) На светлых северных песчаных отмелях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0" w:id="5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5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2" w:id="5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5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4" w:id="5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5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6" w:id="5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bookmarkEnd w:id="5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8" w:id="5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5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(206)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серобурых, слабоподзолистых суглинистых почвах — суглинисто-злаково-терескеново-эфемерная растительность (ковыль сарептский и перистый, терескен роговидный, мятлик луковичный, зонтичное растение)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9" w:id="5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  <w:bookmarkEnd w:id="5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1" w:id="5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  <w:bookmarkEnd w:id="5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3" w:id="5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bookmarkEnd w:id="5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5" w:id="5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5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7" w:id="5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  <w:bookmarkEnd w:id="5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Пр-6б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(209)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На луковичных солончаках — камфоросмово-эфемерно-злаковая растительность (камфоросма Лессинга, мятлик луковичный, пустынный бур, песчаная трава "бескиль-аралық" (между килями), прибрежный злак)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8" w:id="5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bookmarkEnd w:id="5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0" w:id="5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5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2" w:id="5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5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4" w:id="5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bookmarkEnd w:id="5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6" w:id="5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  <w:bookmarkEnd w:id="5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Пр-4д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(207)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На светлых северных суглинистых почвах с серо-бурыми развитыми почвами — синквистово-терескеново-злаковая эфемерная растительность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7" w:id="5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5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9" w:id="5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  <w:bookmarkEnd w:id="5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1" w:id="5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bookmarkEnd w:id="5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3" w:id="5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5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5" w:id="5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28В</w:t>
            </w:r>
          </w:p>
          <w:bookmarkEnd w:id="5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6" w:id="5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(208)</w:t>
            </w:r>
          </w:p>
          <w:bookmarkEnd w:id="5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(210)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(211)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Полынь белоснежная с тереском-эфемерная (полынь белоснежная, мятлик луковичный, палаточный, осока набухшая, Тополь Роговой) на серо-коричневых слаборазвитых 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8" w:id="5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4 2</w:t>
            </w:r>
          </w:p>
          <w:bookmarkEnd w:id="5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9" w:id="5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5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1" w:id="5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5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3" w:id="5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5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5" w:id="5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bookmarkEnd w:id="5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7" w:id="5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  <w:bookmarkEnd w:id="5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(302)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Растения с семенами (полевой хвощ, обыкновенный камыш, посаженный терн, узкий воронец) на лугово-серых почвах открытых северных глинистых почв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8" w:id="5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  <w:bookmarkEnd w:id="5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0" w:id="5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  <w:bookmarkEnd w:id="5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2" w:id="5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  <w:bookmarkEnd w:id="5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4" w:id="5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bookmarkEnd w:id="5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6" w:id="5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  <w:bookmarkEnd w:id="5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(250)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Тростниковые злаки и различные травянистые растения на светло-серых открытых северных глинистых почвах (обыкновенный камыш, узкоколосковник, промежуточный безжҰсткий, промежуточный прибрежный, обыкновенный подснежник, морской подорожник, настоящий постельник)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7" w:id="5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  <w:bookmarkEnd w:id="5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9" w:id="5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  <w:bookmarkEnd w:id="5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1" w:id="5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  <w:bookmarkEnd w:id="5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3" w:id="5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  <w:bookmarkEnd w:id="5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5" w:id="5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  <w:bookmarkEnd w:id="5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(440)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На лугово-серых землях тростниково-злаковые-различные травянистые растения (тростник обыкновенный, узколистный, без промежуточной окантовки, промежуточный прибрежный, одуванчик обыкновенный, подорожник Приморский, настоящая подстилка) на открытых северных 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6" w:id="5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  <w:bookmarkEnd w:id="5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8" w:id="5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  <w:bookmarkEnd w:id="5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0" w:id="5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  <w:bookmarkEnd w:id="5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2" w:id="5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  <w:bookmarkEnd w:id="5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4" w:id="5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  <w:bookmarkEnd w:id="5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Пр-6б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(441)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Камфоросма-эфемерно-злаковые культуры на луковой солонце (камфоросма Лессинг, мятлик луковичный, огуречник пустынный, бескиль-промежуточный, промежуточный берег)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5" w:id="5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bookmarkEnd w:id="5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7" w:id="5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5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9" w:id="5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5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1" w:id="5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bookmarkEnd w:id="5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3" w:id="5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  <w:bookmarkEnd w:id="5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Пр-3ж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(345)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 холмам и склонам холмов встречаются белоснежно-полынно-овсяно-эфемерные (полынь белогрунтовая, сарепта селеу, трава Ковыльная, мятлик луковичный, палаточный огонь)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4" w:id="5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  <w:bookmarkEnd w:id="5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6" w:id="5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  <w:bookmarkEnd w:id="5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8" w:id="5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  <w:bookmarkEnd w:id="5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0" w:id="5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5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2" w:id="5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  <w:bookmarkEnd w:id="5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Пр-3ж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(253)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 всем элементам рельефа кустарниково-терескен-эфемерный (решетчатый плавник, серебристо-песчаный, серебристо-Чингиз, роговидный терескен, палаточный факел, набухшая осока)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3" w:id="5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5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5" w:id="5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5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7" w:id="5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bookmarkEnd w:id="5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9" w:id="5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bookmarkEnd w:id="5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1" w:id="5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  <w:bookmarkEnd w:id="5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Пр-3ж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2" w:id="5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(301)</w:t>
            </w:r>
          </w:p>
          <w:bookmarkEnd w:id="5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(303)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 всем элементам рельефа полынно-эфемерный (полынь полынная, зелень репчатая, палаточный огонь, осока толстоногая, Тополь роговой) с белой почвой с тереском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3" w:id="6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6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5" w:id="6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6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7" w:id="6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6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9" w:id="6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bookmarkEnd w:id="6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1" w:id="6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  <w:bookmarkEnd w:id="6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Пр-3ж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2" w:id="6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(254)</w:t>
            </w:r>
          </w:p>
          <w:bookmarkEnd w:id="6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(249)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Почвенные злаки с белой почвой и полынью на склонах холмов (белополынная полынь, сарепта, перистые и восточные перистые травы)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3" w:id="6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  <w:bookmarkEnd w:id="6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5" w:id="6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  <w:bookmarkEnd w:id="6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7" w:id="6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  <w:bookmarkEnd w:id="6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9" w:id="6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6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1" w:id="6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  <w:bookmarkEnd w:id="6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(251)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Злаковые-различные травянистые растения на лугово-бурых обыкновенных суглинистых почвах (узко опушенные, разнесенные друг от друга, подорожник Приморский, птичий узел, прямой кровяной корень)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2" w:id="6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6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4" w:id="6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  <w:bookmarkEnd w:id="6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6" w:id="6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6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8" w:id="6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6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0" w:id="6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6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(295)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На полынно-хвощево-серо-коричневых, слаборазвитых глинистых почвах эфемерные (полынь типа Лессинга и хвощ, сарептский ковыль, пустынный бурьян, луковичный тонконог)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1" w:id="6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6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3" w:id="6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  <w:bookmarkEnd w:id="6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5" w:id="6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bookmarkEnd w:id="6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7" w:id="6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6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9" w:id="6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12*</w:t>
            </w:r>
          </w:p>
          <w:bookmarkEnd w:id="6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0" w:id="6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(297)</w:t>
            </w:r>
          </w:p>
          <w:bookmarkEnd w:id="6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(310)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Эфедра–светлокаштановая полынь (средняя эфедра и двудольчатая эфедра, светлокаштановая полынь) на одном типе почвы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1" w:id="6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bookmarkEnd w:id="6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3" w:id="6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bookmarkEnd w:id="6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5" w:id="6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bookmarkEnd w:id="6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7" w:id="6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bookmarkEnd w:id="6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9" w:id="6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  <w:bookmarkEnd w:id="6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0" w:id="6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(247)</w:t>
            </w:r>
          </w:p>
          <w:bookmarkEnd w:id="6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(212)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1.На серых почвах открытых северных типичных песчано-глинистых участков светлокаштаново-полынно-злаково-эфемерные (светлокаштановая полынь, сарептский и перистый ковыль, хвощ волосистый, луковичный тонконог, чий)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1" w:id="6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6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3" w:id="6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6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5" w:id="6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6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7" w:id="6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bookmarkEnd w:id="6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9" w:id="6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  <w:bookmarkEnd w:id="6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(338)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1На серых почвах открытых северных типичных песчано-глинистых участков полынно-изеново-эфемерные (светлокаштановая полынь, кохия стелющаяся, луковичный тонконог, пустынный бурьян)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0" w:id="6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6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2" w:id="6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6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4" w:id="6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6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6" w:id="6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bookmarkEnd w:id="6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8" w:id="6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  <w:bookmarkEnd w:id="6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Пр-3ж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(339)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По вершинам и склонам бугров кустисто-разнотравно-изорванно-полынные (изогнутый "кучерявый", четырҰхкрылый ковыль, малоопушҰнный астрагал, кохия стелющаяся, роговидный терескен, сидячецветковая сирень, слабовалосистый горох, светлокаштановая полынь и паникулата)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9" w:id="6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bookmarkEnd w:id="6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1" w:id="6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6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3" w:id="6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6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5" w:id="6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bookmarkEnd w:id="6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7" w:id="6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  <w:bookmarkEnd w:id="6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(323)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На тех же почвах терескеново-светлокаштаново-полынно-бетегелевые (роговидный терескен, полынь белоземельная, сарептский и перистый ковыль)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8" w:id="6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  <w:bookmarkEnd w:id="6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0" w:id="6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11,1</w:t>
            </w:r>
          </w:p>
          <w:bookmarkEnd w:id="6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2" w:id="6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  <w:bookmarkEnd w:id="6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4" w:id="6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bookmarkEnd w:id="6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6" w:id="6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6а</w:t>
            </w:r>
          </w:p>
          <w:bookmarkEnd w:id="6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7" w:id="6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(330) (333)</w:t>
            </w:r>
          </w:p>
          <w:bookmarkEnd w:id="6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(351)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(313)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(319)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На серых почвах открытых северных типичных песчаных дюн торфо-злаково-полынно-смешанные травянистые (сарептский и перистый ковыль, пырей ломкий, светлокаштановая и метельчатая полынь, стелющаяся кохия, роговидный терескен, сидячецветковая сирень) 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0" w:id="6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11 4</w:t>
            </w:r>
          </w:p>
          <w:bookmarkEnd w:id="6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16 0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4" w:id="6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bookmarkEnd w:id="6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6" w:id="6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  <w:bookmarkEnd w:id="6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8" w:id="6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  <w:bookmarkEnd w:id="6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0" w:id="6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bookmarkEnd w:id="6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2" w:id="6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7Аа</w:t>
            </w:r>
          </w:p>
          <w:bookmarkEnd w:id="6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3" w:id="6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(329)</w:t>
            </w:r>
          </w:p>
          <w:bookmarkEnd w:id="6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(332)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(316)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(320)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Глинисто-Зерново-эбелково-эфемерные (сари и ковыль ковыльные, пырей ломкий, роголистник карманный, Буран пустынный, роголистник прямоухий)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6" w:id="6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9 1</w:t>
            </w:r>
          </w:p>
          <w:bookmarkEnd w:id="6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8" w:id="6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6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0" w:id="6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  <w:bookmarkEnd w:id="6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2" w:id="6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  <w:bookmarkEnd w:id="6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4" w:id="6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bookmarkEnd w:id="6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6" w:id="6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33Аа</w:t>
            </w:r>
          </w:p>
          <w:bookmarkEnd w:id="6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7" w:id="6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(314)</w:t>
            </w:r>
          </w:p>
          <w:bookmarkEnd w:id="6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(328)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(331)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На тех же почвах Терескен-глинисто-Зерново-полынная (роговидная тересковая, пестрая и перистая Ковыльная трава, ломкая пырейная трава, полынь белоснежная и полынь тревожная)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9" w:id="6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12 1</w:t>
            </w:r>
          </w:p>
          <w:bookmarkEnd w:id="6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1" w:id="6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  <w:bookmarkEnd w:id="6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3" w:id="6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  <w:bookmarkEnd w:id="6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5" w:id="6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  <w:bookmarkEnd w:id="6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7" w:id="6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6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9" w:id="6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6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(334)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Суглинисто-зернисто-смешанная трава-полынь на серых почвах открытых северных обыкновенных песчаников (сарепта и ковыль ковыльные, пырей ломкий, кохия для прострелов, Тополь рогатый, полынь белоснежная и полынь метельчатая)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0" w:id="6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  <w:bookmarkEnd w:id="6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2" w:id="6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  <w:bookmarkEnd w:id="6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4" w:id="6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  <w:bookmarkEnd w:id="6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6" w:id="6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6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8" w:id="6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24А</w:t>
            </w:r>
          </w:p>
          <w:bookmarkEnd w:id="6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(335)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2Полыни белые с ферулой (полынь белая, ферула вонючая)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9" w:id="6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bookmarkEnd w:id="6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1" w:id="6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6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3" w:id="6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6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5" w:id="6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bookmarkEnd w:id="6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7" w:id="6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28Аб</w:t>
            </w:r>
          </w:p>
          <w:bookmarkEnd w:id="6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(341)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Эбелектин-полынь белоснежная (карманный носорог, полынь белоснежная)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8" w:id="6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bookmarkEnd w:id="6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0" w:id="6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6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2" w:id="6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6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4" w:id="6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bookmarkEnd w:id="6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6" w:id="6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  <w:bookmarkEnd w:id="6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(342)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На серовато-коричневых, слаборазвитых глинистых почвах по холмам и склонам изены-боярышник-эфемерный (солянка древовидная, полынь лессинговая и белоснежная, мятлик луковичный, огуречник пустынный, кохия для простирания)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7" w:id="6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6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9" w:id="6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6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1" w:id="6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bookmarkEnd w:id="6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3" w:id="6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bookmarkEnd w:id="6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5" w:id="6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  <w:bookmarkEnd w:id="6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(336)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Полынь белогрунтовая-Зерново-эфемерная (полынь белогрунтовая, сарепта на серых почвах светло-северных обыкновенных супесей и Ковыльная трава, Ситник волонец, мятлик луковичный, осока репчатая)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6" w:id="6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6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8" w:id="6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6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0" w:id="6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6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2" w:id="6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bookmarkEnd w:id="6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4" w:id="6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6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(327)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Лугово-белогрунтовый-полынь-эфемерный на тех же почвах на лугах (Зверобой Луговой, полынь белогрунтовая, мятлик луковичный, осока толстостонная, метель пустынная)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5" w:id="6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bookmarkEnd w:id="6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7" w:id="6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  <w:bookmarkEnd w:id="6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9" w:id="6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6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1" w:id="6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6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3" w:id="6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  <w:bookmarkEnd w:id="6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Пр-3ж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(318)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Эфемерный терескен-изен-полынь по всем элементам рельефа (роговой терескен, распростертая кохия, полынь белая, Софийская дескурания, кровельный огонь)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4" w:id="6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6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6" w:id="7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  <w:bookmarkEnd w:id="7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8" w:id="7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7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0" w:id="7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bookmarkEnd w:id="7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2" w:id="7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76а</w:t>
            </w:r>
          </w:p>
          <w:bookmarkEnd w:id="7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Пр-3ж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(317)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Полынь-травянисто-эфемерная (полынь белоснежная и метельчатая, кохия для простирания, сирень сидячая, мятлик луковичный, палаточный огонь, пустынная метель, астрагал древовидный)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3" w:id="7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7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5" w:id="7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7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7" w:id="7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  <w:bookmarkEnd w:id="7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9" w:id="7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7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1" w:id="7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  <w:bookmarkEnd w:id="7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Пр-3ж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(326)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По холмам и склонам холмов встречаются кустарниково - разнотравно-полынные (изогнутые кудрявые, четырехкрылые плавники, астрагал с малым количеством пар, кохия строгая, тополя роговидная,сирень сидячая цветущая, град низкорослый, полынь белоснежная и метельчатая)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2" w:id="7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bookmarkEnd w:id="7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4" w:id="7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7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6" w:id="7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7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8" w:id="7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bookmarkEnd w:id="7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0" w:id="7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70*</w:t>
            </w:r>
          </w:p>
          <w:bookmarkEnd w:id="7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Пр-3ж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(287)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По холмам и склонам холмов различают плавниково-шагырно-суглинисто-глинистые (решетчатый плавник, песчаная полынь, ломкая пырей, перистая трава Рихтера)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1" w:id="7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  <w:bookmarkEnd w:id="7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Пр-4д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(288)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Злак-эфемерный (пырей ползучий, трава узкошерстная, тростник обыкновенный, Ши блестящий, трава Рихтер пернатый, пустынная метель, палаточный огонь, осока толстая столбчатая, Дескуранья София) лугово-серый светло-Северный обыкновенный песчаный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2" w:id="7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  <w:bookmarkEnd w:id="7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4" w:id="7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14,2</w:t>
            </w:r>
          </w:p>
          <w:bookmarkEnd w:id="7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6" w:id="7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11,1</w:t>
            </w:r>
          </w:p>
          <w:bookmarkEnd w:id="7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8" w:id="7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  <w:bookmarkEnd w:id="7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0" w:id="7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7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1" w:id="7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(296)</w:t>
            </w:r>
          </w:p>
          <w:bookmarkEnd w:id="7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(311)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Перисто-тонколистно - полынно-эфемерные (пернатые травы пестрые и пернатые, полынь лессиновидная, мятлик луковичный, метель пустынная) на серо-коричневых, слаборазвитых 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2" w:id="7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12 5</w:t>
            </w:r>
          </w:p>
          <w:bookmarkEnd w:id="7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3" w:id="7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9,9</w:t>
            </w:r>
          </w:p>
          <w:bookmarkEnd w:id="7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5" w:id="7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12,4</w:t>
            </w:r>
          </w:p>
          <w:bookmarkEnd w:id="7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7" w:id="7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  <w:bookmarkEnd w:id="7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9" w:id="7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  <w:bookmarkEnd w:id="7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1" w:id="7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33Б</w:t>
            </w:r>
          </w:p>
          <w:bookmarkEnd w:id="7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(355)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2Терескен с ферулой-перисто–эфемерный (терескен роговой, сарепта и ковыль ковыльные травы, луковая зелень, пустынная метель, вонючая ферула)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2" w:id="7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  <w:bookmarkEnd w:id="7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4" w:id="7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  <w:bookmarkEnd w:id="7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6" w:id="7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  <w:bookmarkEnd w:id="7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8" w:id="7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bookmarkEnd w:id="7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0" w:id="7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7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(343)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Узкая продолговатая полынь-журавль-эфемерная на серо-коричневых, слаборазвитых суглинистых почвах (полынь лессинговая, трава перистая Сарепта, Бора пустынная, мятлик соловьиный)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1" w:id="7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7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3" w:id="7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  <w:bookmarkEnd w:id="7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5" w:id="7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bookmarkEnd w:id="7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7" w:id="7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7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9" w:id="7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7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0" w:id="7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(378) (344)</w:t>
            </w:r>
          </w:p>
          <w:bookmarkEnd w:id="7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(347)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Серо-бурые, на слаборазвитых суглинистых почвах суглинисто-зернисто-терескен-эфемерные (сарепта и ковыль ковыльные травы, рябина роговидная, мятлик луковичный, костер щупальца)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1" w:id="7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6 6</w:t>
            </w:r>
          </w:p>
          <w:bookmarkEnd w:id="7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3" w:id="7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  <w:bookmarkEnd w:id="7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5" w:id="7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  <w:bookmarkEnd w:id="7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7" w:id="7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bookmarkEnd w:id="7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9" w:id="7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7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1" w:id="7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</w:t>
            </w:r>
          </w:p>
          <w:bookmarkEnd w:id="7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2" w:id="7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(294)</w:t>
            </w:r>
          </w:p>
          <w:bookmarkEnd w:id="7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(315)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(348)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(353)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(354)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(356)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Полынь-эбелек-эфемерная (полынь белоснежная и лессиновидная, носорог карманный, Софийская дескуранья, адонис летний, пустынная метель) на открытых северных обыкновенных супесчаных серых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7" w:id="7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bookmarkEnd w:id="7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9" w:id="7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7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1" w:id="7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7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3" w:id="7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7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5" w:id="7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28Ав</w:t>
            </w:r>
          </w:p>
          <w:bookmarkEnd w:id="7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6" w:id="7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(315) (349)</w:t>
            </w:r>
          </w:p>
          <w:bookmarkEnd w:id="7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(350)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(352)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Эбелек-эфемерный (карманный носорог, Софийская дескуранья, летний адонис, пустынная метель) на одной почве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8" w:id="7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2 9</w:t>
            </w:r>
          </w:p>
          <w:bookmarkEnd w:id="7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0" w:id="7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bookmarkEnd w:id="7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2" w:id="7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7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4" w:id="7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bookmarkEnd w:id="7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6" w:id="7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bookmarkEnd w:id="7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8" w:id="7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7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9" w:id="7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(357)</w:t>
            </w:r>
          </w:p>
          <w:bookmarkEnd w:id="7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(358)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На серых почвах открытых северных обыкновенных песчаников с ферулой (дерново-зернисто-смешанные травянисто-эфемерные (сари и ковыль, пырей ломкий, кохия для простирания, среднерослая, мятлик луковичный, пустынная метель)торфяно-злаковые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0" w:id="7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13 4</w:t>
            </w:r>
          </w:p>
          <w:bookmarkEnd w:id="7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1" w:id="7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  <w:bookmarkEnd w:id="7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3" w:id="7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10,7</w:t>
            </w:r>
          </w:p>
          <w:bookmarkEnd w:id="7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5" w:id="7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  <w:bookmarkEnd w:id="7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7" w:id="7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7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9" w:id="7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  <w:bookmarkEnd w:id="7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(362)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Белогрунтовый-полынь-извенево-эфемерный на серых почвах (полынь белогрунтовая, кохия для прострелов, мятлик луковичный, бура пустынная) открытые северные обыкновенные песчаники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0" w:id="7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7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2" w:id="7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7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4" w:id="7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7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6" w:id="7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bookmarkEnd w:id="7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8" w:id="7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  <w:bookmarkEnd w:id="7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(363)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Хи-камфоросм со сведами на светлых северных суглинистых почвах лугово-серого цвета (блестящий чи, камфоросма Лессинг, остроконечный свед)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9" w:id="7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bookmarkEnd w:id="7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1" w:id="7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7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3" w:id="7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7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5" w:id="7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7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(364)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Эфемерные (мятлик луковичный, София дескуранья, пустынная метель) до 5 %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7" w:id="7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  <w:bookmarkEnd w:id="7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9" w:id="7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  <w:bookmarkEnd w:id="7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1" w:id="7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  <w:bookmarkEnd w:id="7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3" w:id="7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  <w:bookmarkEnd w:id="7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5" w:id="7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7А</w:t>
            </w:r>
          </w:p>
          <w:bookmarkEnd w:id="7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 – 3б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6" w:id="7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(365)</w:t>
            </w:r>
          </w:p>
          <w:bookmarkEnd w:id="7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(366)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полынь глинисто-зернистая-узко-продолговатая-эфемерная (сари и ковыль, пырей ломкий, трава узкошерстная, полынь лессиновидная, мятлик луковичный) на серых почвах открытых северных обыкновенных глинистых почв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7" w:id="7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11 2</w:t>
            </w:r>
          </w:p>
          <w:bookmarkEnd w:id="7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8" w:id="7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  <w:bookmarkEnd w:id="7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0" w:id="7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  <w:bookmarkEnd w:id="7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2" w:id="7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  <w:bookmarkEnd w:id="7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4" w:id="7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  <w:bookmarkEnd w:id="7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6" w:id="7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  <w:bookmarkEnd w:id="7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(361)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Полынь белоснежная-извенево-эфемерная на серых почвах открытого Северного обыкновенного супесчанина (полынь белоснежная, кохия для простирания, мятлик луковичный, бурачник пустынный)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7" w:id="7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7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9" w:id="7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7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1" w:id="7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7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3" w:id="7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bookmarkEnd w:id="7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5" w:id="7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23*</w:t>
            </w:r>
          </w:p>
          <w:bookmarkEnd w:id="7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(298)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Полынь-эфедра-Луговая-луга на тех же почвах-эфедра-Луговая (полынь лессиновидная и ситовидная, среднерослая, Зверобой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6" w:id="7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bookmarkEnd w:id="7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8" w:id="7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7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0" w:id="7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7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2" w:id="7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bookmarkEnd w:id="7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4" w:id="7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7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5" w:id="7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(299)</w:t>
            </w:r>
          </w:p>
          <w:bookmarkEnd w:id="7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(300)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Полынь-эфедра-Луговая-луга на тех же почвах-эфедра-Луговая (полынь лессиновидная и ситовидная, среднерослая, Зверобой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6" w:id="7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9,9</w:t>
            </w:r>
          </w:p>
          <w:bookmarkEnd w:id="7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8" w:id="7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12,4</w:t>
            </w:r>
          </w:p>
          <w:bookmarkEnd w:id="7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0" w:id="7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  <w:bookmarkEnd w:id="7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2" w:id="7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  <w:bookmarkEnd w:id="7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4" w:id="8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  <w:bookmarkEnd w:id="8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Пр-6б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(252)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Камфоросма-эфемерно-злаковые культуры на луковой солонце (камфоросма Лессинг, мятлик луковичный, огуречник пустынный, бескиль-промежуточный, промежуточный берег)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5" w:id="8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  <w:bookmarkEnd w:id="8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6" w:id="8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(438)</w:t>
            </w:r>
          </w:p>
          <w:bookmarkEnd w:id="8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(442)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(443)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Злаково-солянка-полынь (блестящая ши, тростник обыкновенный, промежуточный прибрежный, без бахромы, узколистная, бородавчатая и серая киноа, комфоросма Лессинская, остролистная сведа, селитровая полынь и шренковская) на лугово-серых открытых северных солончаковых 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8" w:id="8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bookmarkEnd w:id="8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0" w:id="8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8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2" w:id="8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bookmarkEnd w:id="8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4" w:id="8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8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6" w:id="8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  <w:bookmarkEnd w:id="8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(305)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Терескен-злаки полынно-дерновые с белыми почвами (тереск роговой, полынь белоснежная, перья Сарепта, пырей ломкий)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7" w:id="8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  <w:bookmarkEnd w:id="8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9" w:id="8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11,1</w:t>
            </w:r>
          </w:p>
          <w:bookmarkEnd w:id="8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1" w:id="8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  <w:bookmarkEnd w:id="8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3" w:id="8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bookmarkEnd w:id="8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5" w:id="8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  <w:bookmarkEnd w:id="8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(308)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Полынь-эфемерно-терескенская с белыми почвами на серых почвах обыкновенных супесей открытого Севера (полынь белоснежная, мятлик луковичный, осока толстостенная, палаточный костер, Тополь рогатый)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6" w:id="8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8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8" w:id="8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bookmarkEnd w:id="8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0" w:id="8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8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2" w:id="8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bookmarkEnd w:id="8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4" w:id="8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8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(306)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Чингиз-терескен - полынь белая (Чингиз серебристый, Чингиз рогатый, полынь белая)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5" w:id="8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8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7" w:id="8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bookmarkEnd w:id="8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9" w:id="8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8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1" w:id="8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bookmarkEnd w:id="8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3" w:id="8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  <w:bookmarkEnd w:id="8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(446)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Тростник-злаки-различные травянистые растения (тростник обыкновенный, узкошерстный, без бахромы, прибрежный) промежуточный, одуванчик обыкновенный, подорожник Приморский, подорожник настоящий) Луговой серый на открытых северных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4" w:id="8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  <w:bookmarkEnd w:id="8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6" w:id="8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  <w:bookmarkEnd w:id="8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8" w:id="8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  <w:bookmarkEnd w:id="8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0" w:id="8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  <w:bookmarkEnd w:id="8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2" w:id="8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  <w:bookmarkEnd w:id="8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(403)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Селитра-полынь-камфоросма (селитра полынь, камфоросма Лессинга) на открытых северных глинистых почвах лугово-серых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3" w:id="8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bookmarkEnd w:id="8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5" w:id="8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bookmarkEnd w:id="8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7" w:id="8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8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9" w:id="8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bookmarkEnd w:id="8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1" w:id="8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22Б*</w:t>
            </w:r>
          </w:p>
          <w:bookmarkEnd w:id="8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(371)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На серо-коричневых, слаборазвитых глинистых почвах по всем элементам рельефа полынь-эфедра-эфемерная (полынь лессиновидная и ситчатая, среднерослая, горный лук, мятлик луковичный)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2" w:id="8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8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4" w:id="8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bookmarkEnd w:id="8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6" w:id="8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8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8" w:id="8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8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0" w:id="8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  <w:bookmarkEnd w:id="8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(372)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Боярышник-эфемерный (солянка древовидная, полынь лессинговая и полынь белоснежная, мятлик луковичный) на тех же почвах по верхушкам и склонам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1" w:id="8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8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3" w:id="8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8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5" w:id="8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bookmarkEnd w:id="8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7" w:id="8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bookmarkEnd w:id="8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9" w:id="8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8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0" w:id="8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(374)</w:t>
            </w:r>
          </w:p>
          <w:bookmarkEnd w:id="8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(377)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(309)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Лугово-белогрудый-полынно-эфемерный (зверобой Луговой сладкий серовато-бурый, на слаборазвитых суглинистых почвах, полынь белогрунтовая, мятлик луковичный, осока толстая столбчатая, метель пустынная)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2" w:id="8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bookmarkEnd w:id="8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4" w:id="8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  <w:bookmarkEnd w:id="8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6" w:id="8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8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8" w:id="8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8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0" w:id="8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  <w:bookmarkEnd w:id="8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(376)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Полынь с узким дном-эфемерная (солянка древовидная, полынь лессиновидная, мятлик луковичный, буря пустынная, палаточный огонь)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1" w:id="8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8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3" w:id="8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8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5" w:id="8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bookmarkEnd w:id="8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7" w:id="8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bookmarkEnd w:id="8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9" w:id="8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8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0" w:id="8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(373)</w:t>
            </w:r>
          </w:p>
          <w:bookmarkEnd w:id="8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(375)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(307)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На серо-коричневых, слаборазвитых суглинистых почвах узкая продолговатая полынь-изен-эфемерная (полынь лессиновидная, кохия для простреливания, огуречник пустынный, мятлик луковичный)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2" w:id="8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5 7</w:t>
            </w:r>
          </w:p>
          <w:bookmarkEnd w:id="8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4" w:id="8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8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6" w:id="8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  <w:bookmarkEnd w:id="8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8" w:id="8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  <w:bookmarkEnd w:id="8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0" w:id="8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8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2" w:id="8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35Б</w:t>
            </w:r>
          </w:p>
          <w:bookmarkEnd w:id="8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(380)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Терескен-на обыкновенных супесчаных серых почвах, свариваемых светлой окраской с белой почвой-полынью - эфемерной ( рябина рогатая,полынь белая, мята луковичная, пустынная метель)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3" w:id="8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bookmarkEnd w:id="8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5" w:id="8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  <w:bookmarkEnd w:id="8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7" w:id="8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8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9" w:id="8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8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1" w:id="8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  <w:bookmarkEnd w:id="8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(379)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Тростниково-злаковые разнотравья на светлых северных суглинистых почвах лугово-серого цвета (тростник обыкновенный, узколистный, лисохвост Луговой, без промежуточной окантовки, промежуточный прибрежный, одуванчик обыкновенный, подорожник прибрежный, циновка настоящая) почвы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2" w:id="8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  <w:bookmarkEnd w:id="8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4" w:id="8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  <w:bookmarkEnd w:id="8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6" w:id="8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  <w:bookmarkEnd w:id="8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8" w:id="8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  <w:bookmarkEnd w:id="8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0" w:id="8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  <w:bookmarkEnd w:id="8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Пр-3ж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(428)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 всем элементам рельефа торф-Зерново-эфемерно-терескен (сарепта и ковыль ковыльные, пырей ломкий, терескен рогатый, пустынные метели, кровельные костры)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1" w:id="8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  <w:bookmarkEnd w:id="8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3" w:id="8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  <w:bookmarkEnd w:id="8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5" w:id="8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  <w:bookmarkEnd w:id="8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7" w:id="8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8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9" w:id="8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  <w:bookmarkEnd w:id="8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Пр-3ж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0" w:id="8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(431)</w:t>
            </w:r>
          </w:p>
          <w:bookmarkEnd w:id="8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(433)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(437)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Полынь белоснежная-древнечелюстная-эфемерная (полынь белоснежная, трава ковыль сарепта, ковыль пернатый, восточный, пырей ломкий, мятлик луковичный, бораж пустынный)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пастибща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2" w:id="8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  <w:bookmarkEnd w:id="8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4" w:id="8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  <w:bookmarkEnd w:id="8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6" w:id="8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  <w:bookmarkEnd w:id="8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8" w:id="8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8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0" w:id="8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  <w:bookmarkEnd w:id="8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Пр-3ж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1" w:id="8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(432)</w:t>
            </w:r>
          </w:p>
          <w:bookmarkEnd w:id="8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(435)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(439)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Торфяно-Зерново-эфемерно-терескеновые (сари и ковыль ковыльные, пырей ломкий, костер палаточный, терескен роговой, мятлик луковичный, Бора пустынная)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3" w:id="8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6 2</w:t>
            </w:r>
          </w:p>
          <w:bookmarkEnd w:id="8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5" w:id="8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  <w:bookmarkEnd w:id="8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7" w:id="8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  <w:bookmarkEnd w:id="8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9" w:id="8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  <w:bookmarkEnd w:id="8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1" w:id="8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8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3" w:id="8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  <w:bookmarkEnd w:id="8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Пр-3ж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4" w:id="8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(434)</w:t>
            </w:r>
          </w:p>
          <w:bookmarkEnd w:id="8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(436)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Полынь белогрунтовая-эфемерно-терескенская ( полынь белогрунтовая, мятлик луковичный, костер щупальцевый, Карелиновое отложение, терескен роговой)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5" w:id="8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3 4</w:t>
            </w:r>
          </w:p>
          <w:bookmarkEnd w:id="8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6" w:id="8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8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8" w:id="8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8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0" w:id="8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8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2" w:id="8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bookmarkEnd w:id="8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4" w:id="8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28А</w:t>
            </w:r>
          </w:p>
          <w:bookmarkEnd w:id="8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(423)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1На серых почвах открытых сварных обыкновенных супесей белые почвенно-полынно-эфемерные (мятлик луковичный, палаточный костер, карелиновые отложения)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5" w:id="8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8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7" w:id="8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8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9" w:id="8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8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1" w:id="8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8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3" w:id="9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34а</w:t>
            </w:r>
          </w:p>
          <w:bookmarkEnd w:id="9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(422)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Терескен-эбелек-эфемерный (терескен в форме рога, песчаный Рог, луковичная мята, палаточный огонь, карелиновые отложения)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4" w:id="9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9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6" w:id="9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9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8" w:id="9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bookmarkEnd w:id="9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0" w:id="9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bookmarkEnd w:id="9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2" w:id="9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9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(421)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Полынь лугово-суглинисто-Зерново-белая на тех же почвах (Зверобой Луговой, Сарепта и Восточная Ковыльная, полынь белая)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пастибща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3" w:id="9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  <w:bookmarkEnd w:id="9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5" w:id="9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  <w:bookmarkEnd w:id="9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7" w:id="9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bookmarkEnd w:id="9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9" w:id="9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9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1" w:id="9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35Б</w:t>
            </w:r>
          </w:p>
          <w:bookmarkEnd w:id="9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(417)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Терескен-полынь белоснежная-эфемерная (тереск роговой, полынь белоснежная, мята луковичная, пустынная метель)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2" w:id="9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bookmarkEnd w:id="9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4" w:id="9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  <w:bookmarkEnd w:id="9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6" w:id="9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9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8" w:id="9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9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0" w:id="9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9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1" w:id="9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(407)</w:t>
            </w:r>
          </w:p>
          <w:bookmarkEnd w:id="9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(448)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На серых почвах открытых северных обыкновенных песчаников встречается Чингиз-терескен - полынь белоснежная (Чингиз серебристый, терескен роговой, полынь белоснежная)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2" w:id="9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7 8</w:t>
            </w:r>
          </w:p>
          <w:bookmarkEnd w:id="9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3" w:id="9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9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5" w:id="9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bookmarkEnd w:id="9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7" w:id="9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9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9" w:id="9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bookmarkEnd w:id="9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1" w:id="9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  <w:bookmarkEnd w:id="9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(412)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луговых солончаках полынь Шренковская-солянка (полынь Шренковская, климакоптера мясистая, петросимония Сибирская, камфора Лессинская)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2" w:id="9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  <w:bookmarkEnd w:id="9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4" w:id="9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  <w:bookmarkEnd w:id="9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6" w:id="9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  <w:bookmarkEnd w:id="9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8" w:id="9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9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0" w:id="9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  <w:bookmarkEnd w:id="9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(416)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Кокпек-эфемерный (серая киноа, Соловьиная мятлик)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1" w:id="9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bookmarkEnd w:id="9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3" w:id="9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bookmarkEnd w:id="9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5" w:id="9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9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7" w:id="9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9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9" w:id="9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  <w:bookmarkEnd w:id="9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Пр-6б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0" w:id="9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(406)</w:t>
            </w:r>
          </w:p>
          <w:bookmarkEnd w:id="9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(418)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(415)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Камфоросмо-эфемерно-злаковые (камфоросма Лессинг, мятлик луковичный, пустынная метель, бескиль-промежуточный, прибрежный промежуточный) луковые солончаки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2" w:id="9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</w:t>
            </w:r>
          </w:p>
          <w:bookmarkEnd w:id="9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4" w:id="9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bookmarkEnd w:id="9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6" w:id="9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9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8" w:id="9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9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0" w:id="9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bookmarkEnd w:id="9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2" w:id="9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28А</w:t>
            </w:r>
          </w:p>
          <w:bookmarkEnd w:id="9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3" w:id="9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(409)</w:t>
            </w:r>
          </w:p>
          <w:bookmarkEnd w:id="9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(419)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Белая почва-полынь-эфемерная (мятлик луковичный, палаточный огонь, карелиновое отложение,) на обычных супесчаных серых почвах, сваренных светлого цвета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4" w:id="9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2 5</w:t>
            </w:r>
          </w:p>
          <w:bookmarkEnd w:id="9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5" w:id="9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9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7" w:id="9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9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9" w:id="9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9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1" w:id="9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9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3" w:id="9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35Б</w:t>
            </w:r>
          </w:p>
          <w:bookmarkEnd w:id="9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(420)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Терескен-полынь белоснежная-эфемерная (тереск роговой, полынь белоснежная, мята луковичная, пустынная метель)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4" w:id="9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bookmarkEnd w:id="9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6" w:id="9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  <w:bookmarkEnd w:id="9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8" w:id="9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9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0" w:id="9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9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2" w:id="9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  <w:bookmarkEnd w:id="9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(410)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Хи-эфемерные (блестящая ши, осока толстостенная, усы восточные) лугово-серые на открытых северных солончаковых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3" w:id="9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  <w:bookmarkEnd w:id="9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5" w:id="9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  <w:bookmarkEnd w:id="9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7" w:id="9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9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9" w:id="9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9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1" w:id="9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  <w:bookmarkEnd w:id="9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Пр-3ж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2" w:id="9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(425)</w:t>
            </w:r>
          </w:p>
          <w:bookmarkEnd w:id="9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(426)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(430)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 всем элементам рельефа белоснежная-полынно-изеново-эфемерная (полынь белоснежная, кохия для простирания, мятлик луковичный, бура пустынная)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4" w:id="9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bookmarkEnd w:id="9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6" w:id="9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9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8" w:id="9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9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0" w:id="9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bookmarkEnd w:id="9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2" w:id="9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75а</w:t>
            </w:r>
          </w:p>
          <w:bookmarkEnd w:id="9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Пр-3ж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(429)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 белоснежно-полынно-эбелекто-эфемерным (полынь белая, полынь песчаная, мятлик луковичный, Бора пустынная) междурядьям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3" w:id="9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9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5" w:id="9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9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7" w:id="9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9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9" w:id="9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9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1" w:id="9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  <w:bookmarkEnd w:id="9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Пр-3ж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(427)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 всем элементам рельефа белоснежная-полынно-изеново-эфемерная (полынь белоснежная, кохия для простирания, мятлик луковичный, бура пустынная)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2" w:id="9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bookmarkEnd w:id="9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4" w:id="9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9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6" w:id="9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9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8" w:id="9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bookmarkEnd w:id="9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0" w:id="9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35Б</w:t>
            </w:r>
          </w:p>
          <w:bookmarkEnd w:id="9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(444)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Терескен-полынь белоснежная-эфемерная (тереск роговой, полынь белоснежная, мята луковичная, пустынная метель, Софийская дескуранья) на серых почвах открытых северных обыкновенных песчаников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1" w:id="9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bookmarkEnd w:id="9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3" w:id="9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  <w:bookmarkEnd w:id="9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5" w:id="9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9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7" w:id="9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9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9" w:id="9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  <w:bookmarkEnd w:id="9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Пр-3д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(445)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На светло-серых солончаках с голубовато-белой почвой-полынь-эфемерная (лебеда серая, полынь белая, мятлик луковичный)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0" w:id="9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bookmarkEnd w:id="9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2" w:id="9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bookmarkEnd w:id="9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4" w:id="9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9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6" w:id="9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bookmarkEnd w:id="9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8" w:id="9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40А</w:t>
            </w:r>
          </w:p>
          <w:bookmarkEnd w:id="9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(445)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1Тростник (тростник обыкновенный) лугово-серый на открытых северных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9" w:id="9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  <w:bookmarkEnd w:id="9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1" w:id="9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  <w:bookmarkEnd w:id="9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3" w:id="9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  <w:bookmarkEnd w:id="9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5" w:id="9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  <w:bookmarkEnd w:id="9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7" w:id="9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28А</w:t>
            </w:r>
          </w:p>
          <w:bookmarkEnd w:id="9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(447)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На белесо-сварных серых почвах обыкновенных супесей встречаются белесо-полынно-эфемерные (полынь белесая, мятлик луковичный, мортук восточный, пустынная метель)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пасбтща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8" w:id="9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bookmarkEnd w:id="9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0" w:id="9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  <w:bookmarkEnd w:id="9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2" w:id="9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9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4" w:id="9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9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6" w:id="9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35В</w:t>
            </w:r>
          </w:p>
          <w:bookmarkEnd w:id="9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(368)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Терескен-полынь белоснежная-эфемерная (тереск роговой, полынь белоснежная, мята луковичная, пустынная метель) на серно-бурых, слаборазвитых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7" w:id="9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9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9" w:id="9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  <w:bookmarkEnd w:id="9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1" w:id="9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9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3" w:id="9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9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5" w:id="9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  <w:bookmarkEnd w:id="9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Пр-3д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(369)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Биюргуновы (солончаки) на бурых солончаках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6" w:id="9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bookmarkEnd w:id="9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8" w:id="9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9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0" w:id="10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  <w:bookmarkEnd w:id="10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(367)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Осенне-полынно-эфемерные на светлых северных солончаковых суглинистых почвах лугово-серого цвета (полынь осенняя, мятлик луковичный, огуречник пустынный, Софийская дескуранья)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1" w:id="10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bookmarkEnd w:id="10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3" w:id="10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bookmarkEnd w:id="10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5" w:id="10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10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7" w:id="10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bookmarkEnd w:id="10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(405)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Кустарниково-злаковые-различные травянистые растения (Чингиз серебристый, гребешок многолистный, сосун серебристый, тростник наземный, пырей ползучий, трава промежуточная прибрежная, тростник обыкновенный, люцерна серповидная, мята полевая) до 5% на открытых северных солончаково-суглинистых почвах с лугово-серыми почвами %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9" w:id="10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  <w:bookmarkEnd w:id="10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(384)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Чингиз-терескен-полынь белоснежная на лугово-серых открытых северных солончаковых почвах (Чингиз серебристый, тереск роговой, полынь белоснежная)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0" w:id="10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10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2" w:id="10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  <w:bookmarkEnd w:id="10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4" w:id="10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10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6" w:id="10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bookmarkEnd w:id="10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8" w:id="10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  <w:bookmarkEnd w:id="10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Пр-4д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(385)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На открытых северных солончаково-суглинистых почвах с лугово-серыми почвами произрастают различные ши-зерновые травы (рябина узкая, рябина привитая, одуванчик лекарственный, люцерна серповидная, форосма Лессинговая)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9" w:id="10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  <w:bookmarkEnd w:id="10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1" w:id="10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  <w:bookmarkEnd w:id="10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3" w:id="10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  <w:bookmarkEnd w:id="10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5" w:id="10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  <w:bookmarkEnd w:id="10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(383)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эфемерные Чингиз-терескен-белые почвопокровные (серебристый Чингиз, роговой терескен, полынно-белые почвы) до 5% на тех же почвах %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7" w:id="10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  <w:bookmarkEnd w:id="10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(382)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Кьево-шренковская полынь-эфемерная на открытых северных солончаково-суглинистых почвах с лугово-серыми почвами (шиево-шренковская, полынь шренковская, мятлик луковичный, мортук восточный, осока толстостенная)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8" w:id="10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10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0" w:id="10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10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2" w:id="10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10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4" w:id="10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10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6" w:id="10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  <w:bookmarkEnd w:id="10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(449)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зерновые (волецкий узкий, краевой промежуточный, прибрежный промежуточный) на открытых северных солончаковых почвах с лугово-серыми почвами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7" w:id="10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10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9" w:id="10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  <w:bookmarkEnd w:id="10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1" w:id="10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bookmarkEnd w:id="10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3" w:id="10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10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5" w:id="10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28А</w:t>
            </w:r>
          </w:p>
          <w:bookmarkEnd w:id="10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(415)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На белесо-сварных серых почвах обыкновенных супесей встречаются белесо-полынно-эфемерные (полынь белесая, мятлик луковичный, мортук восточный, пустынная метель)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6" w:id="10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10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8" w:id="10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10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0" w:id="10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10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2" w:id="10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10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4" w:id="10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  <w:bookmarkEnd w:id="10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(386)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Полынь шренковская-эфемерная (полынь Шренковская, Софийская дескурайния, мортук восточный, широколиственный широколиственный) на открытых северных солончаковых суглинистых почвах с лугово-серыми почвами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5" w:id="10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bookmarkEnd w:id="10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7" w:id="10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bookmarkEnd w:id="10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9" w:id="10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10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1" w:id="10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10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3" w:id="10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35А</w:t>
            </w:r>
          </w:p>
          <w:bookmarkEnd w:id="10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4" w:id="10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(388)</w:t>
            </w:r>
          </w:p>
          <w:bookmarkEnd w:id="10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(392)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(394)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(398)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Терескен-полынь белоснежная-эфемерная (тереск роговой, полынь белоснежная, мята луковичная, пустынная метель, Софийская дескуранья) на обыкновенных глинисто-серых почвах, сваренных светлого цвета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7" w:id="10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bookmarkEnd w:id="10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9" w:id="10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  <w:bookmarkEnd w:id="10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1" w:id="10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10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3" w:id="10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10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5" w:id="10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  <w:bookmarkEnd w:id="10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Пр-3д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6" w:id="10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(389)</w:t>
            </w:r>
          </w:p>
          <w:bookmarkEnd w:id="10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(393)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(395)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(397)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На светло-серых солончаках с голубовато-белыми почвенно-полынными эфемерными (лебеда серая, полынь белоснежная, мятлик луковичный, осока толстолобая)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9" w:id="10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4 5</w:t>
            </w:r>
          </w:p>
          <w:bookmarkEnd w:id="10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1" w:id="10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bookmarkEnd w:id="10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3" w:id="10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bookmarkEnd w:id="10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5" w:id="10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10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7" w:id="10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bookmarkEnd w:id="10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9" w:id="10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  <w:bookmarkEnd w:id="10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Пр-4д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0" w:id="10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(387)</w:t>
            </w:r>
          </w:p>
          <w:bookmarkEnd w:id="10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(399)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Зерново-смешанная трава на лугово-серых светлых суглинистых почвах светлого цвета (ши-Лец, узколистный, рябина привитая, одуванчик лекарственный, люцерна серповидная)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1" w:id="10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9 2</w:t>
            </w:r>
          </w:p>
          <w:bookmarkEnd w:id="10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2" w:id="10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  <w:bookmarkEnd w:id="10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4" w:id="10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  <w:bookmarkEnd w:id="10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6" w:id="10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  <w:bookmarkEnd w:id="10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8" w:id="10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  <w:bookmarkEnd w:id="10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0" w:id="10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  <w:bookmarkEnd w:id="10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(390)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Злаковые-различные травянистые растения на лугово-серовато-беловатых северных солончаковых суглинистых почвах (узко опушенные, разнесенные друг от друга, одуванчики обыкновенные, подорожник Приморский, птичий узел, кровохлебка прямостоячая, девясил британский)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1" w:id="10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10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3" w:id="10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  <w:bookmarkEnd w:id="10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5" w:id="10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10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7" w:id="10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10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9" w:id="10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35А</w:t>
            </w:r>
          </w:p>
          <w:bookmarkEnd w:id="10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(396)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Терескен-полынь белоснежная-эфемерная (тереск роговой, полынь белоснежная, мята луковичная, пустынная метель, Софийская дескуранья) на обыкновенных глинисто-серых почвах, сваренных светлого цвета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0" w:id="10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bookmarkEnd w:id="10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2" w:id="10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  <w:bookmarkEnd w:id="10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4" w:id="10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10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6" w:id="10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10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8" w:id="10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  <w:bookmarkEnd w:id="10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9" w:id="10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(400)</w:t>
            </w:r>
          </w:p>
          <w:bookmarkEnd w:id="10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(401)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1На лугово-серых почвах тростниково-злаковые-различные травянистые растения (тростник обыкновенный, узкошерстный, промежуточный прибрежный, промежуточный, Луговой лисохвост, настоящая подстилка, одуванчик обыкновенный, подорожник Приморский,) на светлых солончаковых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0" w:id="10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13 0</w:t>
            </w:r>
          </w:p>
          <w:bookmarkEnd w:id="10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1" w:id="10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  <w:bookmarkEnd w:id="10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3" w:id="10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  <w:bookmarkEnd w:id="10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5" w:id="10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  <w:bookmarkEnd w:id="10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7" w:id="10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  <w:bookmarkEnd w:id="10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9" w:id="10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35А</w:t>
            </w:r>
          </w:p>
          <w:bookmarkEnd w:id="10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(391)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На обыкновенных глинисто-серых почвах светлого сварного цвета Терескен-белый почвопокровный-полынь-эфемерная (рябина рогатая, полынь белоснежная,мятлик луковичный, Бора пустынная, София дескурайная)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выпас скота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0" w:id="10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bookmarkEnd w:id="10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2" w:id="10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  <w:bookmarkEnd w:id="10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4" w:id="10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10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6" w:id="10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10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</w:tr>
    </w:tbl>
    <w:bookmarkStart w:name="z2178" w:id="1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07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Культуртехническое состояние, наличие лекарственных растений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9" w:id="10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  <w:bookmarkEnd w:id="10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Пастбищный земельный участок для всех видов скота, с возможностью зимнего использования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0" w:id="10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10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1" w:id="10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  <w:bookmarkEnd w:id="10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Чистый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2" w:id="10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10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Средне сбитый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3" w:id="10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10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Пастбищные СВА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4" w:id="10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  <w:bookmarkEnd w:id="10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Спошлой лес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Пастбищные СВА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5" w:id="10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  <w:bookmarkEnd w:id="10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6" w:id="10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</w:t>
            </w:r>
          </w:p>
          <w:bookmarkEnd w:id="10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Пастбищные СВА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7" w:id="10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10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8" w:id="10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  <w:bookmarkEnd w:id="10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Пастбищные СВА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9" w:id="10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  <w:bookmarkEnd w:id="10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Пастбищные СВА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0" w:id="10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bookmarkEnd w:id="10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1" w:id="10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  <w:bookmarkEnd w:id="10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2" w:id="10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9281</w:t>
            </w:r>
          </w:p>
          <w:bookmarkEnd w:id="10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Пастбищные СВА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3" w:id="10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bookmarkEnd w:id="10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4" w:id="10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  <w:bookmarkEnd w:id="10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Умеренно опавшие, сильно кустистые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пастбище для всех видов скота, с возможностью зимнего использования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5" w:id="10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bookmarkEnd w:id="10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6" w:id="10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  <w:bookmarkEnd w:id="10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ВЛО пастбище для всех видов скота, с возможностью зимнего использования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7" w:id="10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10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8" w:id="10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  <w:bookmarkEnd w:id="10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9" w:id="10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10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0" w:id="10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10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Средне бытий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ВЛО пастбище для всех видов скота, с возможностью зимнего использования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1" w:id="1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  <w:bookmarkEnd w:id="1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2" w:id="1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902</w:t>
            </w:r>
          </w:p>
          <w:bookmarkEnd w:id="1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Пастбищные СВА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3" w:id="1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  <w:bookmarkEnd w:id="1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Пастбищные СВА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4" w:id="1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1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5" w:id="1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  <w:bookmarkEnd w:id="1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Пастбищные СВА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6" w:id="1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  <w:bookmarkEnd w:id="1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ОВЦ, коз, лошадей и верблюдо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7" w:id="1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bookmarkEnd w:id="1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Пастбищные СВА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8" w:id="1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  <w:bookmarkEnd w:id="1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кустарниковый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Пастбищные СВА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9" w:id="1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1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0" w:id="1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3177</w:t>
            </w:r>
          </w:p>
          <w:bookmarkEnd w:id="1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ОВЦ, коз, лошадей и верблюдов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1" w:id="1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  <w:bookmarkEnd w:id="1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2" w:id="1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  <w:bookmarkEnd w:id="1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3" w:id="1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  <w:bookmarkEnd w:id="1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Пастбищные СВА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4" w:id="1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bookmarkEnd w:id="1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ОВЦ, коз, лошадей и верблюдов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5" w:id="1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  <w:bookmarkEnd w:id="1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6" w:id="1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1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кустарниковый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ВЛО пастбище для всех видов скота, с возможностью зимнего использования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7" w:id="1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1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8" w:id="1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  <w:bookmarkEnd w:id="1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Вло пастбище для всех видов скота, с возможностью зимнего использования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9" w:id="1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  <w:bookmarkEnd w:id="1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Чистая горная птица-медицина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0" w:id="1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  <w:bookmarkEnd w:id="1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для всех видов скота Приведение в порядок выпаса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1" w:id="1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bookmarkEnd w:id="1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Средний сбитый Хвойное дерево с двумя кончиками-медицина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2" w:id="1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1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Пастбищные СВА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3" w:id="1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1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Пастбищные СВА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4" w:id="1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1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кустарниковый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5" w:id="1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  <w:bookmarkEnd w:id="1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Средний сбитый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Снижение пастбищной нагрузки на ОВД пастбищ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6" w:id="1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  <w:bookmarkEnd w:id="1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Cредне сбитый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7" w:id="1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  <w:bookmarkEnd w:id="1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Средне сбитый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8" w:id="1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  <w:bookmarkEnd w:id="1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Пастбищные СВА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9" w:id="1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1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Чистый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1" w:id="1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1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2" w:id="1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1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Пастбищные СВА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3" w:id="1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1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4" w:id="1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  <w:bookmarkEnd w:id="1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кустарниковый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5" w:id="1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  <w:bookmarkEnd w:id="1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ВЛО пастбища для овец, коз, лошадей и верблюдов, с возможностью зимнего использования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6" w:id="1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1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Средний сбитый Полынь тревожная-лекарственная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Приведение в порядок выпаса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7" w:id="1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1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кустарниковый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8" w:id="1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1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кустарниковый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9" w:id="1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14,2</w:t>
            </w:r>
          </w:p>
          <w:bookmarkEnd w:id="1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Чистый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0" w:id="1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12,4</w:t>
            </w:r>
          </w:p>
          <w:bookmarkEnd w:id="1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1" w:id="1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3956</w:t>
            </w:r>
          </w:p>
          <w:bookmarkEnd w:id="1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ВЛО для овец, коз, лошадей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2" w:id="1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  <w:bookmarkEnd w:id="1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3" w:id="1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  <w:bookmarkEnd w:id="1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Пастбищные СВА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4" w:id="1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  <w:bookmarkEnd w:id="1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5" w:id="1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1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Средний сбитый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ОВЦ, коз, лошадей и верблюдов 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6" w:id="1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1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Средний сбитый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7" w:id="1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10,7</w:t>
            </w:r>
          </w:p>
          <w:bookmarkEnd w:id="1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8" w:id="1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13439</w:t>
            </w:r>
          </w:p>
          <w:bookmarkEnd w:id="1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 Хвойное дерево с двумя кончиками-медицина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Пастбищные СВА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9" w:id="1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1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0" w:id="1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  <w:bookmarkEnd w:id="1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ОВЦ, коз, лошадей и верблюдов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1" w:id="1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1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Пастбищные СВА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2" w:id="1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  <w:bookmarkEnd w:id="1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Пастбищные СВА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3" w:id="1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1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4" w:id="1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  <w:bookmarkEnd w:id="1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Чистый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ОВЦ, коз, лошадей и верблюдов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5" w:id="1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1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Средний сбитый Эфедра-лекарственная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6" w:id="1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12,4</w:t>
            </w:r>
          </w:p>
          <w:bookmarkEnd w:id="1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7" w:id="1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9945</w:t>
            </w:r>
          </w:p>
          <w:bookmarkEnd w:id="1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Пастбищные СВА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8" w:id="1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bookmarkEnd w:id="1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9" w:id="1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bookmarkEnd w:id="1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Чистый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Пастбищные СВА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0" w:id="1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11,1</w:t>
            </w:r>
          </w:p>
          <w:bookmarkEnd w:id="1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1" w:id="1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bookmarkEnd w:id="1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ОВЦ, коз, лошадей и верблюдов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2" w:id="1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bookmarkEnd w:id="1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кустарниковый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3" w:id="1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  <w:bookmarkEnd w:id="1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4" w:id="1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1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Овцам, козам, лошадьям и верблюдам на овцам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5" w:id="1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bookmarkEnd w:id="1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Средний сбитый Эфедра-лекарственная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ОВЦ, коз, лошадей и верблюдов Приведение в порядок выпаса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6" w:id="1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1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7" w:id="1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  <w:bookmarkEnd w:id="1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кустарниковый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8" w:id="1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1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9" w:id="1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  <w:bookmarkEnd w:id="1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0" w:id="1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17396</w:t>
            </w:r>
          </w:p>
          <w:bookmarkEnd w:id="1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ОВЦ, коз, лошадей и верблюдов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1" w:id="1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  <w:bookmarkEnd w:id="1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ОВЦ, коз, лошадей и верблюдов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2" w:id="1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  <w:bookmarkEnd w:id="1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3" w:id="1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  <w:bookmarkEnd w:id="1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Пастбищные СВА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4" w:id="1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  <w:bookmarkEnd w:id="1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Пастбищные СВА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5" w:id="1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  <w:bookmarkEnd w:id="1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6" w:id="1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1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7" w:id="1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1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ОВЦ, коз, лошадей и верблюдов Приведение в порядок выпаса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8" w:id="1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1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Средне сбитый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9" w:id="1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  <w:bookmarkEnd w:id="1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кустарниковый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0" w:id="1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  <w:bookmarkEnd w:id="1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1" w:id="1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bookmarkEnd w:id="1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қатты бұталанған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Малдың барлық түріне арналған жайылымдық ӘАҚ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2" w:id="1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  <w:bookmarkEnd w:id="1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3" w:id="1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1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4" w:id="1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bookmarkEnd w:id="1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5" w:id="1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1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ОВЦ, коз, лошадей и верблюдов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6" w:id="1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  <w:bookmarkEnd w:id="1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7" w:id="1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  <w:bookmarkEnd w:id="1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8" w:id="1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1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ВЛО пастбища для овец, коз, лошадей и верблюдов, с возможностью зимнего использования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9" w:id="1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1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Приведение в порядок выпаса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0" w:id="1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1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1" w:id="1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</w:t>
            </w:r>
          </w:p>
          <w:bookmarkEnd w:id="1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ВЛО пастбища для овец, коз, лошадей и верблюдов, с возможностью зимнего использования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2" w:id="1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  <w:bookmarkEnd w:id="1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ОВЦ, коз, лошадей и верблюдов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3" w:id="1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bookmarkEnd w:id="1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4" w:id="1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  <w:bookmarkEnd w:id="1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Пастбищные СВА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5" w:id="1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1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ОВЦ, коз, лошадей и верблюдов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6" w:id="1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  <w:bookmarkEnd w:id="1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ВЛО для овец, коз, лошадей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7" w:id="1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bookmarkEnd w:id="1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8" w:id="1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1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ВЛО для овец, коз, лошадей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9" w:id="1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  <w:bookmarkEnd w:id="1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Cильно кустарниковый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Пастбищные СВА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0" w:id="1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  <w:bookmarkEnd w:id="1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Пастбищные СВА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1" w:id="1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1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Приведение в порядок выпаса пастбищных угодий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2" w:id="1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  <w:bookmarkEnd w:id="1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3" w:id="1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1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ОВЦ, коз, лошадей и верблюдов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4" w:id="1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1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ВЛО для овец, коз, лошадей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5" w:id="1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  <w:bookmarkEnd w:id="1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ОВЦ, коз, лошадей и верблюдов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6" w:id="1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bookmarkEnd w:id="1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7" w:id="1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  <w:bookmarkEnd w:id="1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8" w:id="1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  <w:bookmarkEnd w:id="1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Пастбищные СВА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9" w:id="1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  <w:bookmarkEnd w:id="1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0" w:id="1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1897</w:t>
            </w:r>
          </w:p>
          <w:bookmarkEnd w:id="1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ОВЦ, коз, лошадей и верблюдов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1" w:id="1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  <w:bookmarkEnd w:id="1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Пастбищные СВА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2" w:id="1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  <w:bookmarkEnd w:id="1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3" w:id="1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  <w:bookmarkEnd w:id="1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ОВЦ, коз, лошадей и верблюдов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решению Панфиловского районного маслихата от 11 августа 2025 года № 8-45-196 "Об утверждении и использованию пастбищ по Панфиловскому району на 2025-2029 годы"</w:t>
            </w:r>
          </w:p>
        </w:tc>
      </w:tr>
    </w:tbl>
    <w:bookmarkStart w:name="z2315" w:id="1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bookmarkEnd w:id="12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Р/с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 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Оросительные сооружения (скважины, трубчатые и шахтные колодцы, катки)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дороги, площадки для стоянки скота и водопои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473233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переплета овец, конюшни и огороженные земли, ограждения пастбищ, заборы (в том числе электрические), загоны для раздельного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Переходы для ветеринарного лечения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6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 для обеспечения электрической и тепловой энергией, объекты с использованием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7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</w:tbl>
    <w:bookmarkStart w:name="z2316" w:id="1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скотомогильниках (биометрических ямах), сформированных в соответствии с правилами ведения реестра скотомогильников (биотермических ям), утвержденными приказом министра сельского хозяйства Республики Казахстан от 3 февраля 2020 года № 35 (зарегистрирован в Реестре государственной регистрации нормативных правовых актов за № 19987)</w:t>
      </w:r>
    </w:p>
    <w:bookmarkEnd w:id="12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р/с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области, района, сельского округа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скотомогильника (биотермической ямы)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скотомогильника (биотермической ямы) (примитивный или типовой)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7" w:id="1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(площадь) скотомогильника (биотермической ямы)</w:t>
            </w:r>
          </w:p>
          <w:bookmarkEnd w:id="1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(квадратные метры)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Координаты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Текущее состояние (работает или не работает)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Балансодержатель (собственник)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северная широта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восточная долгота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Область Жетісу, Панфиловский район, Бирликского а/о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03-262-073-1218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Типовой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44°12'02"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80°08'21"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Работает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"ГУ Аппарат акима Бирликского сельского округа"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Область Жетісу, Панфиловский район, Коныролен а/о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24-262-006-110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Типовой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44°16'46"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79°18'12"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Работает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Аппарат акима Коныроленского сельского округа"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Область Жетісу, Панфиловский район, Улкенағаш а/о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03-262-010-612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Типовой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44°13'30"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79°50'10"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Работает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"ГУ Аппарат акима Улкенагашского сельского округа"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Область Жетісу, Панфиловский район, Улкеншыған а/о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03-262-052-996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Типовой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44°10'19"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80°05'07"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Работает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 Аппарат акима Улкеншыганского сельского округа"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Область Жетісу, Панфиловский район, Ушарал а/о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03-262-032-1043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Типовой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44°06'39"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79°52'37"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Работает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 Аппарат акима Ушаральского сельского округа"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Область Жетісу, Панфиловский район, Сарыбел а/о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03-262-063-613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Типовой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49°06'36"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84°02'35"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Работает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Сарыбельского сельского округа"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Общий: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решению Панфиловского районного маслихата от 11 августа 2025 года № 8-45-196 "Об утверждении и использованию пастбищ по Панфиловскому району н а 2025-2029 годы"</w:t>
            </w:r>
          </w:p>
        </w:tc>
      </w:tr>
    </w:tbl>
    <w:bookmarkStart w:name="z2319" w:id="1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Численность поголовья сельскохозяйственных животных из базы данных идентификации сельскохозяйственных животных</w:t>
      </w:r>
    </w:p>
    <w:bookmarkEnd w:id="1215"/>
    <w:bookmarkStart w:name="z2320" w:id="1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Индекс формы административных данных: форма УСН-1</w:t>
      </w:r>
    </w:p>
    <w:bookmarkEnd w:id="1216"/>
    <w:bookmarkStart w:name="z2321" w:id="1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Периодичность: два раза в год</w:t>
      </w:r>
    </w:p>
    <w:bookmarkEnd w:id="1217"/>
    <w:bookmarkStart w:name="z2322" w:id="1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Отчетный период: по состоянию на 01 апреля 2025 года</w:t>
      </w:r>
    </w:p>
    <w:bookmarkEnd w:id="1218"/>
    <w:bookmarkStart w:name="z2323" w:id="1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Группа лиц, предоставляющих информацию: ветеринарные организации, созданные местными исполнительными органами</w:t>
      </w:r>
    </w:p>
    <w:bookmarkEnd w:id="1219"/>
    <w:bookmarkStart w:name="z2324" w:id="1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представления формы административных данных: ежегодно, до 1 июля, следующего за отчетным периодом (включительно)</w:t>
      </w:r>
    </w:p>
    <w:bookmarkEnd w:id="1220"/>
    <w:bookmarkStart w:name="z2325" w:id="1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 Данные о численности поголовья сельскохозяйственных животных, с указанием их владельцев</w:t>
      </w:r>
    </w:p>
    <w:bookmarkEnd w:id="12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Р/с 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сельскоо округа по классификатору административно территориальных обьектов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села,сельского округа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Типы владельца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 идентификационный номер/ индивидуальный идентификации владельца идентификационный номер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 имя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711029301255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Курманбаев Нурбакыт Шаймерденович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480101303369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Курбанов Токтугужа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560315403089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Кунанбаева Меруерт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691007301437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Кунанбаев Сейтбек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620103300297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Кунанбаев Жумабек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670115300836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Кунанбаев Данабек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020115500369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Кудиярханов Досхан Берикұлы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740608301780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Кожаков Бауыржан Аскарович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410308401034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Князова Канша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650912300469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Киясбаев Бакыт Шаризатович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610914402079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Керимкулова Салтанат Кожахметовна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611122401672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Керимбекова Рыскан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730114400167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Керимбаева Алия Ембергеновна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680727300181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Керимбаев Акимбек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760326300288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Кемешов Мурат Мусагалиевич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601001302901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Карашолаков Омарбек Нуртаевич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760412300433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Карабалаев Берикбек Ахметкалиевич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870507400479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Жанибек Бакытович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650628301582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Какимжанов Ержан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531106401112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Итбалаева Зейне Сламжанова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660509302288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Итбалаев Сембай Мырзахметович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641203302035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Итбалаев Беисенбай Сламжанович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640809300299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Исмаканов Бакыткелди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680628300193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 Тахир Лечаевич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660730301490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Иманшаев Адилхан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750701302429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Иманбаев Ескендир Мусаевич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510224401465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Илахунова 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750708300609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Ибраимов Жумагелды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921012300951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Зейдинов Зулияр Айсаджанұлы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951005302073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Замзақан Еламан Бекболұлы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720401402667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Закирова Мервет Ибраевна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651021301703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Закирова Гульбакира Секетаевна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830209402001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Зайдинова Гузель Азатовна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570801303978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Жуманов Еркин Абуович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370510300296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 Ферма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931017301097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Жетпісбаев Болат Нұрдәулетұлы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911015300321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Жетписбаев Аман Сеитбекович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661121300314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Жаменкенов Кали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740315302200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Жаманшалов Бауыржан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680805301986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Жаманшалов Ардак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660111300545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Жамангалов Талгат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951211300413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Жамағат Еламан Кержұмаұлы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510304400491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Жайлымысова Батен Бектибаевна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731205301136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Есжанов Турсун Алгайдарович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950716401232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Ергул Еркегуль Куатбекқызы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740809400916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Дуйсебаева Айжан Нурсапаевна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641009300341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Джаменкенов Хаби Камзанович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770518302160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Джакупов Ербакыт Турдиевич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770814403223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Демеуова Назым Тлеубаевна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911116301606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Дәуренбеков Есжан Бақтыжанұлы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650101311336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Даркенбаев Багдат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730727302576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Далбаев Бакберген Замзаконович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810221402350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Дабанова Бакыт Нурахунова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550903401651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Букеева Айсара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580907302244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Букеев Курманкожа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610608300677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Букабаев Нургалым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790926400826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Болекбаева Назира Отаровна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821015351248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Биидакмет Бауыржан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650419402322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Бердибекова Багила Кожаковна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840929402711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Бейсенбиева Асел Турсынбаева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750405302975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 Бауыржан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620802301007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Баруллаев Ж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941119301043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Баймухаметов Еділ Талғатұлы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741210400143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Рахимжанова Баян Кызайбаевна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810724302963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Баймусаев Нуржан Еркинович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791121401474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Рахимжанова Кымбат Кизайбаевна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930201301976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Байқожаев Қуаныш Оразғалиұлы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730120401178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Сара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820412402172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Аязбаева Камшат Куанышевна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950922401798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Орымбасар Гулзада Асимханқызы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620130301533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Ашимбаев Дуйсембай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271015401549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Орусбекова Рысжан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690618300923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Серік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720729301963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Онгарбаев Курбанжан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940523302085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Ахметнұр Ермек Ахметнұрұлы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810812300579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Омаркулов Куат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640210402364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Ахимбекова Рысалды Нурумбековна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961217300319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Нұрғали Айбек Берікұлы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761004300286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Ахимбеков Куатбек Нурдумбекович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510531400077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Нурсейтова Рахима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661224300314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Асылбеков Оспангали Айткожаевич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750512300930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Нурмухаев Баккелды Нурмухаевич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610101305106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Асылбеков Кали Айткожаевич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750707302085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Нурмолдаев Абылай Сыдыкжанович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581206400226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Алмаганбетова Асия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610207400455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6" w:id="1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Нургалиева Галия</w:t>
            </w:r>
          </w:p>
          <w:bookmarkEnd w:id="1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Турсуновна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790326400160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Акынова Жулдызай Айтугановна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770416401035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Несипбеконва Гульжан Нурлыбековна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910520301045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Акшалов Берик Серикбаевич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710414403003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Накызбекова Кульмира Улдашевна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821010300098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Найманбаев Марат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621201400239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Абышева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870728401314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Мусагулова Асель Маликайдаровна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7,40816E+11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Аблашев Аблаким Хайруллаевич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580414300961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Мусагулов Маликайдар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730111401575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Абирова Назира Узаковна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961017300619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Мусуғалиев Елдар Муратұлы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990121300210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Абдуали Елдос Бахбергенұлы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670416401598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Медеуова Райхан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640202300774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Адбилдаев Турсын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640115402139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Медеуова Айгуль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450515301942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Масабаев Ахмет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710416402429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Жумабекова Нургүл Фермаевна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860414302075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Макеев Ержан Аманкелдиевич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780805300136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Рустембеков куаныш Айткурманович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580501400524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Сағымбековна Айтжамал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630913402483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Сайфуллина Гулнур Абдразаковна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460201300433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Салпыков Нуртаи Байкожаевич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791015301164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Сарсембаев Нурбол Балтабаевич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870827401417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Сарсембаева Эльвира Нургалиевна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740411400272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Сарсенбаева Жамила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611201302663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Сартынбеков али имангазиевич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851115402790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Сеитқалиқызы Бақыткүл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480101417602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Сламжанова Кадиша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720606300926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Солтанкулов Серікбек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720212302297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Суранчиев Ерлан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750223302173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Сырай Бақберген Нұртайұлы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690721401889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Темирбаева Гульфия Касымхановна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820804300458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Тилекеев Куаныш Жуманович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770823302456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Толендиев Аманжол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831019301047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Толендиев Талгат Сабиденович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700927302518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Толумбеков Куанышбек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910725301654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Толумбеков Азамат Мырзабкович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740717301004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Торыбаев Бейбит Исмаханович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820715300573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Тугелбаев Айдос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720303301025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Турмухамедов Алпысбай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680619300799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Умиров Марат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741010300972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Ускембаев Тохтарбай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550914400168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Халыкова Алмахан Нуртаевна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760414401855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Хасанова Мария Жумахановна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690509300702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Хасенгазиев Куаныш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750502301538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Чилдебаев Сакен Джумагулович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550425400219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Чилдибаева Карима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660926300348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Шакиров К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571230300526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Шилдебаев Баратказы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580725300179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Шошанов Талгат Мусаханович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581025400837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Кахарова Риханбуви Кадыровнаа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490703400404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Сулейменова Катипа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700528300413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Абаидуллаев Абликим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680125300743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Рапкат Розамович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660214301933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Гожахмет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920927302711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Абдухалилов Алишер Юлдашевич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870110401469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Абдыганиева Анар Кабикожакызы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710620401251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Абижанова Тойбала Шаяхметовна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751231301012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Абикенов Казбек Есенбекович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751212400285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Абилкаирова Аимкиз Нурахуновна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861220301302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Абитов Шархат Турганович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670120402211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Аблизова Гульбанум Каимовна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741022301718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Абуев Галымгожа Абердикожаевич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870504300941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Абукаев Куаныш Сагындыкович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770825403643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Авлатарова Гохарбанум Навирдиновна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880905401333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Аделова Арзигуль Ахматовна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620510302315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Ажиев Курван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560111301493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Ажиев Тайр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641004400509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Ажиева Гульчам Садиковна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641103300372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Азахунов Аббас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440219400286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Азахунова Михирбан Розамовна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560101416047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Азизова Майсигул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850701403741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Азизова Наргиза Аблимитовна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650910300735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Азимбаев Рашит Марупович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740404400571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Азимбаева Мукарам Маруповна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650523302222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Азнабакиев Алмас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700613301710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Азнабакиев Аскар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871109400834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Азнибакиева Илинур Насирдиновна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010514500940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Аитқожаев Мақсат Жолдасұлы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510312300677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Айсаев Нурмамет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610821300665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Айсаев Рахметжан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730715301840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Айсаев Руслан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940904401966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Айсаева Фарзина Туглуковна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910316301829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Айсаров Алимжан Махмутович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600322300774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Айсаров Турган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900819400740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Айсарова Гульбахрам Тургановна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930327402202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Айсарова Гулькадам Тургановна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641015400688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Акбарова Аминам Авакриевна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550615400490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Акбарова Махинур Мухтаровна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720211300532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Акбасов Даулет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690802400563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Акбасов Жумабай Тлеубалдиевич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661013301335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Акимджанов Курванжан Ахметджанович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840501400311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Акимджанова Толунай Махаметовна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791204302833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Акиниязов Саитжан Ахметович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570918300931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Аккузаев Осман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801017402828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Акпарова Мехирям Ходжиевна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690516302945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Акшаев Бекен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570504301134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Акшаев Сабыр Тлебалдиевич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500101306022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Алаев Актам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640223400993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Алаева Тилакыз Рехимовна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841215402386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Алиева Саидам Насибуллаевна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700602400630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Аликеева Галия Терпалдиевна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770601303506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Алимжанов Асыл Несипкалиевич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840307302515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Алимжанов Жандос Нургалиевич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590526301970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Алимжанов Нургали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681230400525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Алимкулова Кулмария Турсингожаевна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950803301803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Алимов Шахмурат Шохратжанович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960809400648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Алимова Мукарам Таиржановна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020828600202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Алимова Наилям Пархатовна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730221300390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Альпиев Нурсагат Нуркасымович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671221300736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Аманов Тельман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651023301695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Амирбаев Ержан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680118301911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Амирбайев Жумагазы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680309302581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Амраев Незамдун Ахметжанович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940319400521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Амреева Фариза Қурманғалиқызы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620720303038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Апизов Какарман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980220401162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Аргынбай Аяна Аргынбайқызы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700711301852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Арсаламов Жандос Айтбекович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610807302060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Аршидинов Курван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770216402511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Арыстанбаева Шолпан Айсаевна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710912401922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Асембекова Назгуль Торехановна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640626300363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Масумжан Касимович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551223300415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Тохтахун Таипович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720901300216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Асматуллаев Толкунжан Турсунович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781225301302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Ауесбаев Максат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720316301899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Аутов Бакытжан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601007302372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Аутов Дилмурат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630410301662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Ахимжанов Якуп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670824301908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Абдунаби Ибайдулаевич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481125301435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Алимжан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680227301230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Ивраимжан Турсунович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770709301329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Ильзат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490327300771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Кахарман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650227302451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Серик Хабитаевич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711206402281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Зумратхан Тургановна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761129302810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Ахметсыдык Таргын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760402300617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Ахмоллаев Махпир Лохманжанович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560110401187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Ахмоллаева Дурисахан ,,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680516301945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Ахмуллаев Максим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641129301611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Ашимов Асан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640425302832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Ашимов Омар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880727300986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Ашитов Рахматжан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570402300260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Ашитов Абитжан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951201301645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Ашитов Баратжан Талипжанович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691230300043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Ашитов Галыпжан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640419302106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Ашитов Рустам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650717301180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Ашитов Тайыржан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700601300985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Аюпов Тудахун Нурахунович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820906303000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Аюпов Шухрат Гаиндинович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880810403313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Базарбай Жемісхан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570606302147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Баисов Жексенбай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730626400587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Байбураева Самал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610520300887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Баймаматов Серік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680902302119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Байнусиров Мухаметхан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670217400906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Бакейва Шамшибанум Ахметовна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741027302406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Бакиев Руслан Мырзахметович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591203302231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Бакиев Алымжан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890910301663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Бакиев Хамражан Алимжанович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611011400561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Бакиева Хильчабуби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751124302366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Барбулов Азамат Кастеенович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640823301684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Батырханов Алимжан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880422302200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Батырханов Асылжан Касымханулы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660214301305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Батырханов Сапар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730706400412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Батырханова Айман Усенбековна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580817401828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Батырханова Ултуган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680116302027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Берлибеков Адилет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680725401066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Бостыбаева Айман Майданова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620115000645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Бұрмыш Асылбек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580609302076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Валиев Молут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760907303042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Велямов Ибрахим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590110403189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Вилямова Рисалятхан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810730301928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Гаитов Долкунжан Кемилжанович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500306301650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Гаитов Баудин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580927301821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Гаитов Камилжан Ахметович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830403301963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Гаитов Хамитжан Ахметович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680725301109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Гапаров Алимжан Худайбердиевич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710710300553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Гаппазов Халмурат Шамшимагаметович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771225300500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Гаппаров Адилжан Кудайбергенович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710128300440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Гаппаров Имаржан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630526301732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Гаппаров Махамет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640220302691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Гаппаров Султанмурат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690402301025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Дарбишев Сабитжан Садыкович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881105301418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Даулетханұлы Тергеусіз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780918301971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Даутов Бахтияр Курбанович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690413400648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Даутова Бахаргул Курвановна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651219401171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Даутова Рехангуль Курвановна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961130300316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Джалилов Шахзат Шавкатович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831102401827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Джамашева Жибек Тойганбековна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670904302019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Джанабердиев Алтынбек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630517400503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Джанаева Жумагуль Исаевна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740803302055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Джартыбаев Нуржан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900101404264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Джилыбаева Меруерт Ертаевна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730224401976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Джиргабаева Сауле Солтангазыевна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680124302467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Джунусов Эрнис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530223300647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Диншансин Акий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560601300598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Диншансын Юсупжан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710728302598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Досбергенов Канатбек Оразбаевич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681120300828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Досбергенов Болат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781011302981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Досбергенов Слахат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760216302305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Дронов Бакыт Усенович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601220303326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Дронов Юрий Михайлович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581030400666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Дронова Галия Михайловна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930521302588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Ергали Дуйсен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850915301603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Есиркеев Айдархан Омарханович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600726302138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Есиркеев Нургали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600208402990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Әділбек Мәрпуға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731104000645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Әлтай Нұрмәмет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430320300148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Жанаманов Турлыгожа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900516302446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Жанбырбаев Акжаркын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791216302849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Жанбырбаев Мухамедияр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550318402184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Жанбырбаева Турсынхан Солтангалиевна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730927402585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Жанысова Раушан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350910301828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 Хамит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631027301821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Жартыбаев Толенды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850211401286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Жолдасова Айгуль Турарбековна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630311300458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Серик Нуртилеуович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3346430500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Ынталы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630609300488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Абуов Даулетжан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3346430500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Ынталы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571009402277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Ажибекова Рысжан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890105302000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Аитембетов Болат Джумалиевич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720519302424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 Дулат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3346430300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Борибай би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570914301004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 Адилхан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800803302267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 Жаксылык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3346430300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Борибай би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730507300632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Женис Хасенович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350310300631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Ашимов Турман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3346430400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Сарытобе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950804300296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Бағдәулет Айбар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710503302762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Байбураев Серик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530503300460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Байданбеков Билял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3346430500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Ынталы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711207302865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Байдаулет Аят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661113300454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Егизбаев Талгат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3346430300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Борибай би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720123300663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Есенов Нурбол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580718300429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Есимбеков Абдумашен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821210302953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Жайырбек Айдын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690206302058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Жанузаков Даурен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3346430400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Сарытобе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651229300355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Жарлыгапов Серик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731126301959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Жумадилов Беймбет Толегенович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411115300806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Имангалиев Аманжол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700117301358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Иманжанов Ерболат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760522301915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Габит Нурлабиевич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3346430300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Борибай би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730809302115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Кенжебеков Әуез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3346430300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Борибай би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800529302218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Кенжебеков Галым Бектурович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3346430400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Сарытобе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800402303750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Кожаков Рауан Керимбекович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3346430400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Сарытобе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820209301917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Дархан Маулетханович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971129300342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Куанышбай Жомарт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3346430200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Керимагаш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610708301212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Абилкасенов Молдаш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3346430200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Керимагаш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560507301159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Бейсегулов Турсынгали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3346430200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Керимагаш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560507301159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560507301159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3346430200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Керимагаш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560507301159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Бошенов Бауыржан Курманбаевич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3346430200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Керимагаш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710625302062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Далабаев Ерболат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3346430200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Керимагаш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650923302356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Жа?Абаев Асан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631204300637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Кумисбеков Серік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640726301682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Курманбеков Токтар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620103302719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Қоқымбеков Шынбай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711005302609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Макаев Нурлан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334638000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Жаркент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640813300776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Аджиев 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334638000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Жаркент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460107300244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Азкенов Камаш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334638000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Жаркент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800514301367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Алдыбаев Серик Отарович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334638000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Жаркент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520210301098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Балапанов Нурдавлет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334638000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Жаркент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540410401045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Бекенова Катипа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334638000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Жаркен 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490110301036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Джумагулов Оналгазы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334638000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Жаркент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711103300665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Иманбаев Ж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1956639100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Көктал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660305300916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Акбасов Жумагазы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1956639100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Көктал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690302401880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Акбасова Бакитгул Нурталаповна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1956639100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Көктал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761221300696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Алимбеков Айдос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1956639100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Көктал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670119402008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Кульчат Сейткожаевна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195645100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481008300430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Абдикадиров Махамет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195645100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710112302658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Абдрахимов Кайрат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195645100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730107303058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Абдуали Камед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195645100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710930302853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Чедырбаев Нурболат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635049100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Сарыбел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500101303553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Абдиманапов Алик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635049100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Сарыбел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671023301708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Шаймерденов 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635049100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Сарыбел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581223400784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Туранбаева 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195877600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680201399120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Абдижапар Ынтымақ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195877600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870417303379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Айса Мұхтар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195877600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770705302147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Аманбаев Сабыржан Аубакирович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195877600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660609301500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Асетов Бауыржан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195653100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Улкенагаш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670409300696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Абдраулов 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195653100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Улкенагаш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730701300303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Адилгазиев Манарбек Адилгазыевич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195655000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Улкеншыган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711025301632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Абдужалалов Ерлан Абдужалалович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195657100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Ушарал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920928301602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Баймухаметов Мухтар Ахметович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195657100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Ушарал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601005300729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Барахов Маулетакын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330815400362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Илекеева Умутхан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210340020513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``Orbulaq-Kaz``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570917400247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Адилбекова Аимхан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010228600143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Адилбекова Гулбану Нусипбекқызы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460603300072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Алимбеков Даулет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650109300453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Алишеров Улыкбан Кудиярханович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570424400079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Аманбаева Ултуар Аусадыковна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920603400859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Амангелдиева Анел Мураткызы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751007300303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Ахаев Самат Жайсанович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700119300466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Ахимбеков Байсенгали Рамазанович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741201302739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Кахарман Тохтасунович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580804300109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Ахмирзаев Еркин Мухамедиевич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521216400286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Берсугурова Азатгуль Аубакировна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470417300142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Бижанов Жумадил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720703300276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Битманов Ердос Матенович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611121300414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Джумадилов Нурдаулет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720401302720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Дусабаев Байкурман Дуйсекович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630318300189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Емелев Андреи Петрович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810306300964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Ешпаев Самат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750115402360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Жакибаева Дарига Кидирбаевна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681101400424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Жанбырбаева Асемхан Нуржаевна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450122300195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Жангазиев Абдиманат Жангазиевич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980426300267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Жаңабаев Әлихан Рамазанұлы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761108300720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Мереке Аканович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820129401760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Жунусова Меруерт Ануарбековна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821014300248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Зейдинов Руслан Эркинович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760215301847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 Габиден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830811300207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Ибраимов Куандык Басболатович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680317302218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Кайрат Болекбаевич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740421300677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Итбалаев Аскербек Мырзахметович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600605301885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Итбалаев Мукажан Мырзахметович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841001300657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Асхат Кайратович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620812301061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Бакыт Болабекович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740206302604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Канат Балабекович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410308405384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 Кулгайша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800501302265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Карипов Даурен Нурсапаевич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810320300356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Сабит Мухамедшарипович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490505403373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Касенова Баккайша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640512301827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Кенжебеков Ракымгали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470323400811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Кожакова Акманат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570503400107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Курманбаева Ултуган Нурмукановна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690128401825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Маткаримова Гульфия Кусаиновна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750211300280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Молдакулов Берик Нурдаулетович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340210300190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Мырзагалиев Даулет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721110301742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Несипбеков Манарбек Нурлыбекович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650315302463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Нурахметов Султан Ашокович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711026302089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Нурмухамбетов Нурхуат Нурбопаевич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520202300204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Абилхан Оспанович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750502301627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Рахимбаев Канагат Ахмадиевич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821206301418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Рахметалиев Ермек Смагулович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420501300109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Сералиев Кенесбек Сманович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750408302337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Смайылов Марат Болекбаевич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841011300631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Серик Бекдаулетович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040840004424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"Агропромышленная Компания АМАН-КЕЛ"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940724400583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Тоқтасынова Мадина Мықтыбекқызы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830120302061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Торибаев Алмас Базылович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630122300321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Тохтахунов Асимжан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880326303049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Төлеген Гүлден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490308400358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Турмухамедова Нуриман Жунусовна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520211400428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Улджабаева Чехархан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610521401212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Умбеталиева Бейбитгуль Аубакировна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500915300742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Умирбаев Нурдаулет Окасович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800925302954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Умирбаев Даурен Нурдаулетович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350915301679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Умирбаев Нурбек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881003302740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Шауменов Дархан Бакытович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680223401801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Эртуганова Диллахан Эрмекбаевна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910601303389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Кадірхан Кажет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590422301886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Керимкулов Кайрат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661024000167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Кәрібай Социал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500316400495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Коргасбаева Асылкан Мукашевна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720918300407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Кошербаев Кайрат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660317302135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Курманбеков Самат Санакбаевич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620329302163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Маметжанов Серик Турганович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690610300652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Молдахметов Калиакын Есенбекович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630120303850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Мукаев Барат Токенович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651008402003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Мурумбаева Жанархан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630602301735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Ниязов Таиржан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651018301717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Нурабаев Багашар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691015401080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Нурпейсова Клара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571215399058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Нұрқан Сыдықбек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690607399010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Омархан Нуржан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630422400795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Оразалинова Лаззат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750131302758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Сугирбеков Айбек Койшыбаевич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510609301411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Сулеимен Мансур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820508301893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Табиев Марат Маманович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890401001508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Тасболат Зейнеп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670327301103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Тленчиев Санат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211140032542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"МИР 21"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171040040897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Асем Жетысу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630706301681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Умбетбеков Турдахун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630610402426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Умралиева Гульжанат Абдикаликовна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334659000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610410301629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Хизиров Карим Хакимович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660122300664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Байжуманов Талап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3346430300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Борибай би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010828600518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Жайлаубай Шұғыла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790725303762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Нурдаулетов Берик Абдикожаевич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790520401113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Битебаев Утеген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401120301394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Абдижалилов Абдимталип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670323300381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Абдолдаев Талгат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581019300500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Абдрешов Бейбит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571206300585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Аблезов Сламжар Токанович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800413301596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Адильбаев Абзал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800622301156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Айтмухаев Алмас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3346430300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Борибай би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800615303608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Айтхан Қуанған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390815402469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Алимгожаева Абдикай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631216301254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Алимкожаев Нургалым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550829301267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Байымбетов Курманбай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480515400758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Бакетова Забира Таубалдиевна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3346430200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Керимагаш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410407401439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Жамангараева Р?Тай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3346430400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Сарытобе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770629302263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Жапаркулов Сатыбалды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541115400889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Жанаспаева Асьма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391227300244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Дауыскожа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880514303289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Жунісбек Нартай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3346430300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Борибай би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561213300402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Ибраймолдаев Базарбай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541010301403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Иманалиев Жумазы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580117300401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Ишпекбаев Болатбек Ешенкожаевич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3346430300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Борибай би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820209301779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Ержан Курмангалиевич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3346430400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Сарытобе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810209302051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Ниязбеков Меделхан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3346430200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Керимагаш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400501401285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Кошкинова Мэльс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581211301255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Адылбаев Батырхан Зекетаевич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610116300946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Адилбаев Меделхан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3346430400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Сарытобе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570205300319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Жазылбеков Галым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3346430300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Борибай би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380115302940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Сайдахметов Сейтбек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3346430300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Борибай би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660427302143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Сапарбаев Бакытжан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700819402399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Сатымбаева Айзада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null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3346430100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490110302807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Абілдаев Қазытай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327" w:id="1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 КХ – крестьянское хозяйство, ФЛ – физическое лицо.</w:t>
      </w:r>
    </w:p>
    <w:bookmarkEnd w:id="1223"/>
    <w:bookmarkStart w:name="z2328" w:id="1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 Данные о количестве гуртов, отар, табунов, сформированных по видам и половозрастным группам сельскохозяйственных животных</w:t>
      </w:r>
    </w:p>
    <w:bookmarkEnd w:id="12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Р/с№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быков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3346331002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3346451002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3346351002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Баскуншы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3346371002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3346381002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Жаркент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3346201001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Жаркент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3346391002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Коктал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3346431002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3346494002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3346471002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Сарыбел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3346531002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Улкенагаш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3346551002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Улкеншыган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3346571002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Ушарал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3346391002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329" w:id="1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 Сведения о численности поголовья сельскохозяйственных животных для выпаса на отгонных пастбищах</w:t>
      </w:r>
    </w:p>
    <w:bookmarkEnd w:id="12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0" w:id="1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Р/с</w:t>
            </w:r>
          </w:p>
          <w:bookmarkEnd w:id="1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3346451002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3346351002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Баскуншы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3346371002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3346381002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3346201001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3346391002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Коктал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3346494002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3346471002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Сарыбел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3346531002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Улкенагаш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3346551002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Улкеншыган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3346571002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Ушарал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3346391002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Жиыны: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331" w:id="1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Категории земель на основании правоустанавливающих документов на земельный участок, схема (карта) расположения пастбищ на территории Панфиловского района в разрезе собственников земельных участков и землепользователей.</w:t>
      </w:r>
    </w:p>
    <w:bookmarkEnd w:id="1227"/>
    <w:bookmarkStart w:name="z2332" w:id="1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28"/>
    <w:p>
      <w:pPr>
        <w:spacing w:after="0"/>
        <w:ind w:left="0"/>
        <w:jc w:val="both"/>
      </w:pPr>
      <w:r>
        <w:drawing>
          <wp:inline distT="0" distB="0" distL="0" distR="0">
            <wp:extent cx="78105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33" w:id="1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29"/>
    <w:p>
      <w:pPr>
        <w:spacing w:after="0"/>
        <w:ind w:left="0"/>
        <w:jc w:val="both"/>
      </w:pPr>
      <w:r>
        <w:drawing>
          <wp:inline distT="0" distB="0" distL="0" distR="0">
            <wp:extent cx="3251200" cy="303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34" w:id="1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знаки</w:t>
      </w:r>
    </w:p>
    <w:bookmarkEnd w:id="1230"/>
    <w:bookmarkStart w:name="z2335" w:id="1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Районный центр</w:t>
      </w:r>
    </w:p>
    <w:bookmarkEnd w:id="1231"/>
    <w:bookmarkStart w:name="z2336" w:id="1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</w:t>
      </w:r>
    </w:p>
    <w:bookmarkEnd w:id="1232"/>
    <w:bookmarkStart w:name="z2337" w:id="1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Границы округов</w:t>
      </w:r>
    </w:p>
    <w:bookmarkEnd w:id="1233"/>
    <w:bookmarkStart w:name="z2338" w:id="1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Горные местности</w:t>
      </w:r>
    </w:p>
    <w:bookmarkEnd w:id="1234"/>
    <w:bookmarkStart w:name="z2339" w:id="1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Горные пастбища</w:t>
      </w:r>
    </w:p>
    <w:bookmarkEnd w:id="1235"/>
    <w:bookmarkStart w:name="z2340" w:id="1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Реки</w:t>
      </w:r>
    </w:p>
    <w:bookmarkEnd w:id="1236"/>
    <w:bookmarkStart w:name="z2341" w:id="1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Пашенные угодья</w:t>
      </w:r>
    </w:p>
    <w:bookmarkEnd w:id="1237"/>
    <w:bookmarkStart w:name="z2342" w:id="1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Пастбище</w:t>
      </w:r>
    </w:p>
    <w:bookmarkEnd w:id="1238"/>
    <w:bookmarkStart w:name="z2343" w:id="1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Схема(карта), по которой установлены пастбища для нужд населения, в том числе пастбища общего пользования, по выпасу сельскохозяйственных животных в частном подворье).</w:t>
      </w:r>
    </w:p>
    <w:bookmarkEnd w:id="1239"/>
    <w:bookmarkStart w:name="z2344" w:id="1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40"/>
    <w:p>
      <w:pPr>
        <w:spacing w:after="0"/>
        <w:ind w:left="0"/>
        <w:jc w:val="both"/>
      </w:pPr>
      <w:r>
        <w:drawing>
          <wp:inline distT="0" distB="0" distL="0" distR="0">
            <wp:extent cx="78105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45" w:id="1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</w:t>
      </w:r>
    </w:p>
    <w:bookmarkEnd w:id="1241"/>
    <w:bookmarkStart w:name="z2346" w:id="1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Горные местности</w:t>
      </w:r>
    </w:p>
    <w:bookmarkEnd w:id="1242"/>
    <w:bookmarkStart w:name="z2347" w:id="1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Оптимальные схемы пастбищеоборота</w:t>
      </w:r>
    </w:p>
    <w:bookmarkEnd w:id="1243"/>
    <w:bookmarkStart w:name="z2348" w:id="1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Летние пастбище</w:t>
      </w:r>
    </w:p>
    <w:bookmarkEnd w:id="1244"/>
    <w:bookmarkStart w:name="z2349" w:id="1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2-2 Весенние и осенние пастбище</w:t>
      </w:r>
    </w:p>
    <w:bookmarkEnd w:id="1245"/>
    <w:bookmarkStart w:name="z2350" w:id="1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Лесное хозяйство</w:t>
      </w:r>
    </w:p>
    <w:bookmarkEnd w:id="1246"/>
    <w:bookmarkStart w:name="z2351" w:id="1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Границы округов</w:t>
      </w:r>
    </w:p>
    <w:bookmarkEnd w:id="1247"/>
    <w:bookmarkStart w:name="z2352" w:id="12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Рекомендуемая схема (карта) пастбищных оборотов.</w:t>
      </w:r>
    </w:p>
    <w:bookmarkEnd w:id="1248"/>
    <w:bookmarkStart w:name="z2353" w:id="1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49"/>
    <w:p>
      <w:pPr>
        <w:spacing w:after="0"/>
        <w:ind w:left="0"/>
        <w:jc w:val="both"/>
      </w:pPr>
      <w:r>
        <w:drawing>
          <wp:inline distT="0" distB="0" distL="0" distR="0">
            <wp:extent cx="78105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54" w:id="1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знаки</w:t>
      </w:r>
    </w:p>
    <w:bookmarkEnd w:id="1250"/>
    <w:bookmarkStart w:name="z2355" w:id="1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51"/>
    <w:p>
      <w:pPr>
        <w:spacing w:after="0"/>
        <w:ind w:left="0"/>
        <w:jc w:val="both"/>
      </w:pPr>
      <w:r>
        <w:drawing>
          <wp:inline distT="0" distB="0" distL="0" distR="0">
            <wp:extent cx="3251200" cy="303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56" w:id="1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Районный центр</w:t>
      </w:r>
    </w:p>
    <w:bookmarkEnd w:id="1252"/>
    <w:bookmarkStart w:name="z2357" w:id="1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</w:t>
      </w:r>
    </w:p>
    <w:bookmarkEnd w:id="1253"/>
    <w:bookmarkStart w:name="z2358" w:id="1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Границы округов</w:t>
      </w:r>
    </w:p>
    <w:bookmarkEnd w:id="1254"/>
    <w:bookmarkStart w:name="z2359" w:id="1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Горные местности</w:t>
      </w:r>
    </w:p>
    <w:bookmarkEnd w:id="1255"/>
    <w:bookmarkStart w:name="z2360" w:id="1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Горные пастбища</w:t>
      </w:r>
    </w:p>
    <w:bookmarkEnd w:id="1256"/>
    <w:bookmarkStart w:name="z2361" w:id="1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Реки</w:t>
      </w:r>
    </w:p>
    <w:bookmarkEnd w:id="1257"/>
    <w:bookmarkStart w:name="z2362" w:id="1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Пашенные угодья</w:t>
      </w:r>
    </w:p>
    <w:bookmarkEnd w:id="1258"/>
    <w:bookmarkStart w:name="z2363" w:id="1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Пп Пастбище</w:t>
      </w:r>
    </w:p>
    <w:bookmarkEnd w:id="1259"/>
    <w:bookmarkStart w:name="z2364" w:id="12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 . Установленная схема(карта)сервитутов для перегона сельскохозяйственных животных,объектов животноводческой и иной пастбищной инфраструктуры,а также скотомогильников (биометрических ям).</w:t>
      </w:r>
    </w:p>
    <w:bookmarkEnd w:id="1260"/>
    <w:bookmarkStart w:name="z2365" w:id="1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61"/>
    <w:p>
      <w:pPr>
        <w:spacing w:after="0"/>
        <w:ind w:left="0"/>
        <w:jc w:val="both"/>
      </w:pPr>
      <w:r>
        <w:drawing>
          <wp:inline distT="0" distB="0" distL="0" distR="0">
            <wp:extent cx="78105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66" w:id="1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знаки</w:t>
      </w:r>
    </w:p>
    <w:bookmarkEnd w:id="1262"/>
    <w:bookmarkStart w:name="z2367" w:id="1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63"/>
    <w:p>
      <w:pPr>
        <w:spacing w:after="0"/>
        <w:ind w:left="0"/>
        <w:jc w:val="both"/>
      </w:pPr>
      <w:r>
        <w:drawing>
          <wp:inline distT="0" distB="0" distL="0" distR="0">
            <wp:extent cx="48387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68" w:id="12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Схема(карта)установленной схемы пастбищ, на которых пастбища могут быть предоставлены в землепользование пользователям пастбищ.</w:t>
      </w:r>
    </w:p>
    <w:bookmarkEnd w:id="1264"/>
    <w:bookmarkStart w:name="z2369" w:id="1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65"/>
    <w:p>
      <w:pPr>
        <w:spacing w:after="0"/>
        <w:ind w:left="0"/>
        <w:jc w:val="both"/>
      </w:pPr>
      <w:r>
        <w:drawing>
          <wp:inline distT="0" distB="0" distL="0" distR="0">
            <wp:extent cx="78105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70" w:id="1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знаки</w:t>
      </w:r>
    </w:p>
    <w:bookmarkEnd w:id="1266"/>
    <w:bookmarkStart w:name="z2371" w:id="1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67"/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72" w:id="1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Районный центр</w:t>
      </w:r>
    </w:p>
    <w:bookmarkEnd w:id="1268"/>
    <w:bookmarkStart w:name="z2373" w:id="1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</w:t>
      </w:r>
    </w:p>
    <w:bookmarkEnd w:id="1269"/>
    <w:bookmarkStart w:name="z2374" w:id="1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Внешние границы</w:t>
      </w:r>
    </w:p>
    <w:bookmarkEnd w:id="1270"/>
    <w:bookmarkStart w:name="z2375" w:id="1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Границы сельских округов</w:t>
      </w:r>
    </w:p>
    <w:bookmarkEnd w:id="1271"/>
    <w:bookmarkStart w:name="z2376" w:id="1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Реки</w:t>
      </w:r>
    </w:p>
    <w:bookmarkEnd w:id="1272"/>
    <w:bookmarkStart w:name="z2377" w:id="1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Автомобильные дороги</w:t>
      </w:r>
    </w:p>
    <w:bookmarkEnd w:id="1273"/>
    <w:bookmarkStart w:name="z2378" w:id="1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Пастбище</w:t>
      </w:r>
    </w:p>
    <w:bookmarkEnd w:id="1274"/>
    <w:bookmarkStart w:name="z2379" w:id="1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Пути доступа к отдаленным пастибщам для лиц</w:t>
      </w:r>
    </w:p>
    <w:bookmarkEnd w:id="1275"/>
    <w:bookmarkStart w:name="z2380" w:id="1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 обеспеченных пастбищами</w:t>
      </w:r>
    </w:p>
    <w:bookmarkEnd w:id="1276"/>
    <w:bookmarkStart w:name="z2381" w:id="1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Перераспределние пастибщ для размещения поголовья </w:t>
      </w:r>
    </w:p>
    <w:bookmarkEnd w:id="1277"/>
    <w:bookmarkStart w:name="z2382" w:id="1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сельскохозяйственных животных</w:t>
      </w:r>
    </w:p>
    <w:bookmarkEnd w:id="1278"/>
    <w:bookmarkStart w:name="z2383" w:id="1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Горные пастбищ</w:t>
      </w:r>
    </w:p>
    <w:bookmarkEnd w:id="1279"/>
    <w:bookmarkStart w:name="z2384" w:id="12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6. Схема(карта), на которой установлены пастбища, подлежащие резервированию в целях удовлетворения потребностей населения по выпасу сельскохозяйственного скота на частном подворье.</w:t>
      </w:r>
    </w:p>
    <w:bookmarkEnd w:id="1280"/>
    <w:bookmarkStart w:name="z2385" w:id="1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81"/>
    <w:p>
      <w:pPr>
        <w:spacing w:after="0"/>
        <w:ind w:left="0"/>
        <w:jc w:val="both"/>
      </w:pPr>
      <w:r>
        <w:drawing>
          <wp:inline distT="0" distB="0" distL="0" distR="0">
            <wp:extent cx="78105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86" w:id="1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82"/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87" w:id="1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знаки</w:t>
      </w:r>
    </w:p>
    <w:bookmarkEnd w:id="1283"/>
    <w:bookmarkStart w:name="z2388" w:id="1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Районный центр</w:t>
      </w:r>
    </w:p>
    <w:bookmarkEnd w:id="1284"/>
    <w:bookmarkStart w:name="z2389" w:id="1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</w:t>
      </w:r>
    </w:p>
    <w:bookmarkEnd w:id="1285"/>
    <w:bookmarkStart w:name="z2390" w:id="1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Внешние границы</w:t>
      </w:r>
    </w:p>
    <w:bookmarkEnd w:id="1286"/>
    <w:bookmarkStart w:name="z2391" w:id="1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Границы сельских округов</w:t>
      </w:r>
    </w:p>
    <w:bookmarkEnd w:id="1287"/>
    <w:bookmarkStart w:name="z2392" w:id="1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Реки</w:t>
      </w:r>
    </w:p>
    <w:bookmarkEnd w:id="1288"/>
    <w:bookmarkStart w:name="z2393" w:id="1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Автомобильные дороги</w:t>
      </w:r>
    </w:p>
    <w:bookmarkEnd w:id="1289"/>
    <w:bookmarkStart w:name="z2394" w:id="1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Пастбище</w:t>
      </w:r>
    </w:p>
    <w:bookmarkEnd w:id="1290"/>
    <w:bookmarkStart w:name="z2395" w:id="1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Пути доступа к отдаленным пастибщам для лиц</w:t>
      </w:r>
    </w:p>
    <w:bookmarkEnd w:id="1291"/>
    <w:bookmarkStart w:name="z2396" w:id="1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 обеспеченных пастбищами</w:t>
      </w:r>
    </w:p>
    <w:bookmarkEnd w:id="1292"/>
    <w:bookmarkStart w:name="z2397" w:id="1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Перераспределние пастибщ для размещения поголовья </w:t>
      </w:r>
    </w:p>
    <w:bookmarkEnd w:id="1293"/>
    <w:bookmarkStart w:name="z2398" w:id="1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сельскохозяйственных животных</w:t>
      </w:r>
    </w:p>
    <w:bookmarkEnd w:id="1294"/>
    <w:bookmarkStart w:name="z2399" w:id="1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Горные пастбищ</w:t>
      </w:r>
    </w:p>
    <w:bookmarkEnd w:id="1295"/>
    <w:bookmarkStart w:name="z2400" w:id="1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7. Схема доступа к водным источникам (озерам, рекам, прудам, водоемам, оросительным или оросительным каналам, трубчатым или шахтным колодцам), составленным в соответствии с нормой водопотребления.</w:t>
      </w:r>
    </w:p>
    <w:bookmarkEnd w:id="1296"/>
    <w:bookmarkStart w:name="z2401" w:id="1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97"/>
    <w:p>
      <w:pPr>
        <w:spacing w:after="0"/>
        <w:ind w:left="0"/>
        <w:jc w:val="both"/>
      </w:pPr>
      <w:r>
        <w:drawing>
          <wp:inline distT="0" distB="0" distL="0" distR="0">
            <wp:extent cx="78105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02" w:id="1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знаки </w:t>
      </w:r>
    </w:p>
    <w:bookmarkEnd w:id="1298"/>
    <w:bookmarkStart w:name="z2403" w:id="1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99"/>
    <w:p>
      <w:pPr>
        <w:spacing w:after="0"/>
        <w:ind w:left="0"/>
        <w:jc w:val="both"/>
      </w:pPr>
      <w:r>
        <w:drawing>
          <wp:inline distT="0" distB="0" distL="0" distR="0">
            <wp:extent cx="69977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04" w:id="1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Районный центр</w:t>
      </w:r>
    </w:p>
    <w:bookmarkEnd w:id="1300"/>
    <w:bookmarkStart w:name="z2405" w:id="1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</w:t>
      </w:r>
    </w:p>
    <w:bookmarkEnd w:id="1301"/>
    <w:bookmarkStart w:name="z2406" w:id="1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Внешние границы</w:t>
      </w:r>
    </w:p>
    <w:bookmarkEnd w:id="1302"/>
    <w:bookmarkStart w:name="z2407" w:id="1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Границы сельских округов</w:t>
      </w:r>
    </w:p>
    <w:bookmarkEnd w:id="1303"/>
    <w:bookmarkStart w:name="z2408" w:id="1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Реки</w:t>
      </w:r>
    </w:p>
    <w:bookmarkEnd w:id="1304"/>
    <w:bookmarkStart w:name="z2409" w:id="1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Автомобильные дороги</w:t>
      </w:r>
    </w:p>
    <w:bookmarkEnd w:id="1305"/>
    <w:bookmarkStart w:name="z2410" w:id="1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Пастбище </w:t>
      </w:r>
    </w:p>
    <w:bookmarkEnd w:id="1306"/>
    <w:bookmarkStart w:name="z2411" w:id="1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Горные местности</w:t>
      </w:r>
    </w:p>
    <w:bookmarkEnd w:id="1307"/>
    <w:bookmarkStart w:name="z2412" w:id="1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Доступ пастбищепользователей к источникам воды</w:t>
      </w:r>
    </w:p>
    <w:bookmarkEnd w:id="1308"/>
    <w:bookmarkStart w:name="z2413" w:id="1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Подземные скважины</w:t>
      </w:r>
    </w:p>
    <w:bookmarkEnd w:id="1309"/>
    <w:bookmarkStart w:name="z2414" w:id="1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Водоснабжение</w:t>
      </w:r>
    </w:p>
    <w:bookmarkEnd w:id="1310"/>
    <w:bookmarkStart w:name="z2415" w:id="1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Сельскохозяйственный каналы</w:t>
      </w:r>
    </w:p>
    <w:bookmarkEnd w:id="1311"/>
    <w:bookmarkStart w:name="z2416" w:id="1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Горные пастбищ</w:t>
      </w:r>
    </w:p>
    <w:bookmarkEnd w:id="1312"/>
    <w:bookmarkStart w:name="z2417" w:id="13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8. Схема(карта)размещения поголовья сельскохозяйственных животных на удаленных пастбищах.</w:t>
      </w:r>
    </w:p>
    <w:bookmarkEnd w:id="1313"/>
    <w:bookmarkStart w:name="z2418" w:id="1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14"/>
    <w:p>
      <w:pPr>
        <w:spacing w:after="0"/>
        <w:ind w:left="0"/>
        <w:jc w:val="both"/>
      </w:pPr>
      <w:r>
        <w:drawing>
          <wp:inline distT="0" distB="0" distL="0" distR="0">
            <wp:extent cx="78105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19" w:id="1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знаки</w:t>
      </w:r>
    </w:p>
    <w:bookmarkEnd w:id="1315"/>
    <w:bookmarkStart w:name="z2420" w:id="1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16"/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21" w:id="1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Районный центр</w:t>
      </w:r>
    </w:p>
    <w:bookmarkEnd w:id="1317"/>
    <w:bookmarkStart w:name="z2422" w:id="1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</w:t>
      </w:r>
    </w:p>
    <w:bookmarkEnd w:id="1318"/>
    <w:bookmarkStart w:name="z2423" w:id="1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Внешние границы</w:t>
      </w:r>
    </w:p>
    <w:bookmarkEnd w:id="1319"/>
    <w:bookmarkStart w:name="z2424" w:id="1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Границы сельских округов</w:t>
      </w:r>
    </w:p>
    <w:bookmarkEnd w:id="1320"/>
    <w:bookmarkStart w:name="z2425" w:id="1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Реки</w:t>
      </w:r>
    </w:p>
    <w:bookmarkEnd w:id="1321"/>
    <w:bookmarkStart w:name="z2426" w:id="1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Автомобильные дороги</w:t>
      </w:r>
    </w:p>
    <w:bookmarkEnd w:id="1322"/>
    <w:bookmarkStart w:name="z2427" w:id="1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Пастбище</w:t>
      </w:r>
    </w:p>
    <w:bookmarkEnd w:id="1323"/>
    <w:bookmarkStart w:name="z2428" w:id="1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Пути доступа к отдаленным пастибщам для лиц</w:t>
      </w:r>
    </w:p>
    <w:bookmarkEnd w:id="1324"/>
    <w:bookmarkStart w:name="z2429" w:id="1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 обеспеченных пастбищами</w:t>
      </w:r>
    </w:p>
    <w:bookmarkEnd w:id="1325"/>
    <w:bookmarkStart w:name="z2430" w:id="1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Перераспределние пастибщ для размещения поголовья </w:t>
      </w:r>
    </w:p>
    <w:bookmarkEnd w:id="1326"/>
    <w:bookmarkStart w:name="z2431" w:id="1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сельскохозяйственных животных</w:t>
      </w:r>
    </w:p>
    <w:bookmarkEnd w:id="1327"/>
    <w:bookmarkStart w:name="z2432" w:id="1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Горные пастбищ</w:t>
      </w:r>
    </w:p>
    <w:bookmarkEnd w:id="1328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