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3ab" w14:textId="736f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утверждение плана по управлению и использованию пастбищ по Панфиловскому району на 2025–2029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11 августа 2025 года № 8-45-196. Утратило силу решением Панфиловского районного маслихата области Жетісу от 24 апреля 2026 года № 8-60-270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8-60-270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и использованию пастбищ по Панфиловскому району на 2025–2029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решение Панфиловского районного маслихата от 21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8-37-157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и использованию пастбищ по Панфиловскому району на 2025–2029 годы" (опубликовано в эталонном контрольном банке нормативных правовых актов Республики Казахстан 29 января 2025 года за № 206826).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Панфиловского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11 августа 2025 года № 8-45-196 "Об утверждении и использованию пастбищ по Панфиловскому району на 2025-2029 годы"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и использованию пастбищ по Панфиловскому району на 2025–2029 годы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размещения пастбищ по категориям земель на территории административно-территориальной единицы, с указанием границ, площадей и типов пастбищ, включая отдалҰнные, сезонные, засушливые и культурные пастбища, а также сведения о правообладателях или землепользователях на основании правоустанавливающих и идентификационных документов;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(карта), определяющая пастбища, предназначенные для удовлетворения потребностей населения в выпасе сельскохозяйственных животных на личных подворьях, включая общественные пастбища, с указанием их границ и площадей;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(карта) предлагаемого пастбищеоборота, разработанная на основе геоботанического обследования пастбищ;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(карта) сервитутов для прогона сельскохозяйственных животных, скотопрогонных трасс и других объектов пастбищной инфраструктуры, включая скотомогильники (биотермические ямы), с указанием их местоположения;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Схема (карта) пастбищ, которые могут быть предоставлены пастбищепользователям для землепользования Передача запасных земель в собственность или землепользование для сельскохозяйственных нужд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утверждҰнными приказом вице-премьер-министра – министра сельского хозяйства Республики Казахстан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18048);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Схема (карта) пастбищ, подлежащих резервированию для удовлетворения потребностей населения в выпасе сельскохозяйственных животных на личных подворьях, с указанием границ и площадей этих пастбищ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Правилами резервирования земель, утверждҰнными приказом Министра национальной экономики Республики Казахстан от 28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под № 11337);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 доступа к источникам водопоя (озҰрам, рекам, прудам, котлованам, оросительным или обводнительным каналам, трубчатым или шахтным колодцам), составленная согласно нормам водопотребления, с указанием маршрутов движения животных к источникам воды Среднесуточное водопотребление сельскохозяйственных животных определяется по таблице 10 приложения 6 к Методике разработки удельных норм водопотребления и водоотведения, утверждҰнной приказом вице-премьер-министра – министра сельского хозяйства РК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под № 14827);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 размещения поголовья сельскохозяйственных животных на отдалҰнных пастбищах с указанием границ и площадей таких пастбищ;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Схема проектного распределения (перераспределения) пастбищ между сельскими населҰнными пунктами, входящими в состав сельского округа, с учҰтом обеспечения пастбищами физических и юридических лиц, не имеющих собственного доступа к пастбищам;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Требования, необходимые для рационального использования пастбищ на соответствующей административно-территориальной единице: – соблюдение предельно допустимой нормы нагрузки на общую площадь пастбищ согласно приказу Министра сельского хозяйства РК от 14 апреля 2015 года № 3-3/332 (зарегистрирован под № 11064); – использование пастбищ с учҰтом пастбищеоборота и источников водопоя; – деление пастбищных площадей на отдельные участки; – чередование пастбищных участков по сезонам и во времени (в течение сезона, года); – ежегодное оставление одного из участков пастбищеоборота без выпаса животных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Панфиловского района состоит из одного основного участка Кадастровые н округ и 42 сельских населҰнных пункта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района – 1 058 252 га, из них: – пастбищные земли – 304 302 га; – орошаемые земли – 44 078 га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земель по категориям: – земли сельскохозяйственного назначения – 358 821 га; – земли населҰнных пунктов – 30 402 га; – земли промышленности, транспорта, связи, обороны, нацбезопасности и иные несельхозземли – 35 072 га; – земли водного фонда – 346 га; – земли особо охраняемых природных территорий – 69 420 га; – земли лесного фонда – 187 171 га; – земли запаса – 377 020 га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континентальный: зима сравнительно прохладная, лето жаркое и сухое Средняя температура: январь — от -22 до -40°С, июль — от +15 до +30°С Среднемесячное количество осадков — 49 мм, годовое — 199 мм.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разнообразен, насчитывается около 120 видов Преобладают злаковые, бобовые и разнотравье.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функционируют: 14 ветеринарных пунктов, 17 карантинных пунктов, 14 скотомогильников и 19 могильников сибирской язвы.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сегодняшний день в Панфиловском районе имеется: – крупный рогатый скот – 64 218 голов, – овцы и козы – 260 968 голов, – лошади – 19 625 голов, – верблюды – 384 головы, – свиньи – 130 голов, – птица – 43 584 головы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принятия плана является рациональное использование пастбищ, стабильное обеспечение кормовой базы и предотвращение деградации пастбищ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каждого сельского округа действует по 1 ветеринарному пункту и 1 скотомогильнику Один очаг сибирской язвы находится на балансе сельского акимата.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Орошение пастбищ обеспечивается за счҰт природных источников, буровых и шахтных колодцев В районе насчитывается 44 колодца, из них 2 – недавно пробурены Животные получают воду из рек Усек, Бурхан, Тышкан, Бархудзур и Коктерек Дефицита воды нет.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района имеется 470 зимовок для скота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скота: – КРС – 428 табунов (205 в населҰнных пунктах, 223 в хозяйствах); – мелкий скот – 473 отары; – лошади – 726 косяков; – верблюды – 2 табуна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2025 года: – КРС – 64 218 голов (в том числе 39 707 коров), – лошади – 19 625 голов, – мелкий скот – 260 968 голов, – верблюды – 384 головы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нормы нагрузки на пастбища: – КРС – 4,0 га/голова, – мелкий скот – 0,8 га/голова, – лошади – 4,5 га/голова, – верблюды – 5 га/голова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для населҰнных пунктов Панфиловского района было выделено 5784,6 га пастбищ для размещения дойного КРС В 2025–2030 годах площадь увеличена на 3148 га, потребность возросла с 5264 га до 7126 га Поголовье увеличилось с 376 до 509 голов Обеспеченность выросла с 110% до 125,3%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– 156 290 га Из них 88 324,43 га принадлежат 45 крестьянским хозяйствам, ТОО и ГККП "Жаркентское лесное хозяйство" В том числе ГККП "Жаркентское лесное хозяйство" – 38 102 га В хозяйствах района содержится: – КРС – 34 775 голов, – мелкий скот – 153 575 голов, – лошади – 11 970 голов, – верблюды – 384 головы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Необходимая площадь пастбищ – 64 417,7 га Избыточная площадь – 317 745 га, используется по схеме пастбищеоборота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 частной собственности в районе зарегистрирован один землепользователь с пастбищем площадью 10 га, имеющий 30 голов мелкого скота и 8 лошадей Потребность в пастбище составляет 219,2 га Недостаток – 209 га.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крестьянских хозяйств используют летние пастбища через Национальный парк "Алтын-Эмель" и ГККП "Жаркентское лесное хозяйство" ЕщҰ 35 хозяйств обеспечены отдалҰнными летними пастбищами в пределах округа.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Ирригационных пастбищ в районе нет Все пастбища относятся к аридному типу – настоящие пустынные пастбища: типы – солянковые, изеновые, кустарниковые, терескеново-полынные.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11 августа 2025 года № 8-45-196 "Об утверждении и использованию пастбищ по Панфиловскому району на 2025-2029 годы"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Распределение пастбищных земель Панфиловского района по категориям, тыс гектаров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 транспорта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1 058 252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Распределение пастбищ населҰнного пункта, тысяч гектаров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Исмаев Сализы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360202301575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Далибаев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650709301740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Дуйсебеков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680602302326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Бергенбекова Кульяй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441005400179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Абильбеков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690204300823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Тебереков Абубакир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590323300760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Сырлыбай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720430300800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Сакимбеков Ерканат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720704300364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 Турдахын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461010300537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Гайнахунов Сухратжан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870426300640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Нурумова Магрипа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580409400584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Бипейсов Бейсембай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761103300703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Келемсеитов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550401300846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Василов Тохтахун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331101300604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Актанова Маржанкул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460709400580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390505303138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Атаева Тойкул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481119401181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Райымбекова Жаныл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630602402204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Дильмурат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640129300222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Курбан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630502302363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Айымбуби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420524400082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560908300399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Айтупов Турганбек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370225301671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Ерназар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661204300741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24262052184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Байсанбаев Оразбай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520305300323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810620303064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780315300300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Анвар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651016300351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Сарпекова Алимхан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470107400399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Нұрнакен Мұрат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911017401535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630305402100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Кумболатова Зауре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580528400076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840119302553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243262052912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Нуралакан Турсынжан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780305303390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Ансаров Рехимжан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730525300968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Турсунмахамед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561223300328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Каншай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410927400226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Самылтыров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611221301882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Турсунмахамед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561223300328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730628302220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24262052640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Оланбаева Оразагул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700126401600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650112300360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24262052006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Ахтамова Адалят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591103400436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750520301922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Данеш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471120400048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Толебаева Гульбану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480120402053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Нарузов Сейтжан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780701301644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710930302447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Манамов Азатжан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780517300824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781204300012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Тохтар Баттарович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670111302791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Омирбек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550503300088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Жазылбекова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540216400072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Даузова Халича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590313302039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Мухтарбек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750414300591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720618302254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Асимжан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750524301111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Омирбек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550503300088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АлиреевНуржан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700601300559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Дилшат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890114301309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Дмитрий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800724303276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Магамедов Арупжан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751117302229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Аблиахат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71052430141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Мавуров Дилмурат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760603300421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620831301500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Ерныс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760620302659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Ахметбек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401220301635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500710300639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Танж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750925302922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Байкеев Айтан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800722302930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Хамраева Патигул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500205401300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Баглан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880513302007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Садык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39030530344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770118402896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Меркимбаева Зауре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750117402533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671204301810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Таиров А 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711118301576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Сыдык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580501300489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24262052070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Варисов Гайрат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690105303285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Имиршаева Пахирдин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720412301593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Айкын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741201302848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Кулсара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440520401386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Абдросул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570910302289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 Турганжан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571205302774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650218300387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Акіш Дулат Абішұлы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821218302273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Адиба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560909400688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Мавинов Сламжан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650829301288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 Нурмухамед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480619300836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242622052647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Сыдикжан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690709300016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Тохтамова Гулбахрам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500106401898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Ахтамов Абылезиз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600102303361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24262205262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Гунчам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420308402906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24262526688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730806300261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Хамердинов Махметжан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560725301550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Кулжамаш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630510403778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СабитовТаир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510315301750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24262052637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 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790222303103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Бактияр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790204303165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Нурдинов Пархат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840119302355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Бутинбаева Салтанат Оразалиевна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720107402301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Умкулсим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530813400383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Исраил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590904301836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700612301735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Зайров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740326301024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Демократ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520101306076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Имрамзиев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490308300222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650325402292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2426220068027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560307300054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Имар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581029300337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24266008898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Абдулжан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680511400153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540611301517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Тойчибеков 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630201304214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Ансаров Абляким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800114301312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Чалтабаева Оразхан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520703401817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Ходжашиков Инамжан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780106301633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Туниязов Сайдахмет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520428301162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24262010672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Уаджитов Мухидин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821228300747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Маметкасым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611110302649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620504300267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741001000607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741001000607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Ахметжан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650504300837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Нүрсідан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650505303508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Арайлым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950814401453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Ахтамова Алиям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630911401335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Ушурова 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690822401411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Гайнахунов Камалдин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620919300739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Жумагелды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880108301552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Гани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751103302534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Сакиеова Ризван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650901400079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810620303064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24262052075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 Жунек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410120402070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Мызакан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590626301776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Магруф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570912300263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Худайбердиев Курбан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481015301972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Хавдал Сая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461107499014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Масумжан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Бахитжан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761103800862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Коджахметов Каират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710626301991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801027301927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670124302118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Карима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771225401208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800805303513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Демократ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520101306076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Хажимуратов Талгат Сырымович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93011131617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Аршидинов Тохтахун Назаргожаевич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751207302436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 Адилжан Тельманович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690128401825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Абдукарим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470910300400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Киргизбай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Оналсынов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03-262-073-040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780307302938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Нурмолда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401016300231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Джолдасов Кундык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740207300663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03-262-073-522 03-2620731158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03-262-073-350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03-262-073-521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Палтиев Джалалдин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541011300064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Баратова Галия Аубакировна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620624400414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610524302191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680416301644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03-262-073-305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Маямеров Турлыкожа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371014300301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03-262-073-128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Зайнаудинов Тливалди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530719300029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651016301706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Алжанбаев Кож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Дауажанов Канатбек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790807301771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Айсарова Тамара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691112400377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Шанлаубеков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551217300706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Маныбеков Куат Дуйсенкожаевич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850428302307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03-262-073-363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Ходжашев Рахим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540808300084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Казмолла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560515300888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Гулмайра Кожахметовна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640819402127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Еиергали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540921300366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Оразбике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570520302665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670905300503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631117301731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Байгабылова Ултуган Абиловна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510509400743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Алжанкулов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681123300478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650411301314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ХалиловТудахун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590904301251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Жукен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590310301420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Туран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310301300635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Шарипджан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360120300784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Мамутова Нуржакан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491026400526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Савутова Гульжахан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470615401331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Селимам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411121400944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03-262-052-378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Курмаш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420908300300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Калканбаев Толен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520318300700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Юсупжан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500325301763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580302300635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Далыбаев Давлет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540421300467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Сансизов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621025301771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Джапеков Есмурат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580703301287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Сатыбалды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360710300569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580120300715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Керим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370101314542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611011402280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Акбар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780529303666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350101305636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03262052086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Газиз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820711302371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660216301732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03-262-052-104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690214302130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720620302730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 Бахыт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610101314412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Акимбек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320101323084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03-262-078-286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03-262-129-025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720128300938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03262052738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 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610410301629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03-262-052-033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Мухам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620613301317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03262052215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Джакупбеков 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780302300012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03-262-052-363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 Жунек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410120402070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03-262-052-625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590504300447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Тлеу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720910301878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Шахарбаев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621024300548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Мухит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750914302209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Канагат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630416300210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Абукаева София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590502402756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Фарида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640101405019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Сугурбекова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770215302619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Мурат Касымханович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791027302207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Имин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431112300259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Нурбике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530308400407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Зульяров Хабибулла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630925301800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03-262-052-410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03-262-052-369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681229300963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Кулян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460325401284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Саитов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490521301132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650620301925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Джартыбаев Батыргали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720903300326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690728401014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Бакберген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721203301609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Чуебеков Баирахман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570530300594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Юсукова Гульсумхан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480107401798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Батен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510321400692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Еркебаева 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381001402583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Еркинбек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630209300453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470614300649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Нуртлеуова Турсынкан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430324400433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600318300321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Исламгазы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440321300343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560610302355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03262052420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Самалбеков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670108301876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780322301486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032620731117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032620731146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Чолтабаев Кумар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830820301782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Джумабай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660115302771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Туманчиева Гулбакыт Борибаевна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540313400347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Рашид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550427300491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03262052602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Балжан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670624400671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03262052561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490201402510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03262078214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Матайбаева Джамила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550101405406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03262134096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Оханов Рысбек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500507300714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03262078027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Ертай Джолданович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881020301933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Нургиса 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550920401802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551201300029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03262078025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550101302821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Теипов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320105300750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Мамиров 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420911300092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03262078293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611125302046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03262078011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730119300881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03262078052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Чолакова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480215402248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351025301524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03262078122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03260078188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Накысбеков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Илиева Арзыгуль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540602400269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 Акб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420523300080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Чалгинбаев Тиленалды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521015300392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Нурхан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500525401291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Иминов Тохиржан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820409302803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032620731163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03262078279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780322301486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Барманбекова Фирюза Якупбековна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980624400507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гулсара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570305403402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Саурыкова 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40210400408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10215500402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Әлімбек Сәске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771126303150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Молдағул Кунболат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741017302759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Изенаев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540904301518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731204300757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560221301799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520307300572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Меликжан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550515300668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610506300612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Кулназаров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841220301428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Құмарбек Еркуат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970402300244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880902301767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Булабай Калидан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770513499093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Нурсеитова Актоты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720727400544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Бақкелді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880507303002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Калибай Әлияр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871011402769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Әдік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681107000342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490505403373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24262113109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580301304345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Алымджанов Джусумбек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531107300044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Сарсембек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740722303251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620603302023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Токтасын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03262073969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Киният Турсынбек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Жансая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970130400699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Шайдолда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380301300182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Абен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 Рафхат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640117301760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 Баймурат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500923300677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Наурызбай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401126300626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Дуйсенгали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470818301150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Рустам Нариманович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721030300482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Срайл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560627300321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Джапарова Арзыгуль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601217401290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032620731293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Омирхан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Кенжебек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620920300734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03262052290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Толебаева Гульбану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480120402053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Имяров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930202302404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032620731181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Нурахм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670701301245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Зайнаудинова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681202402043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650411301314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Нурмухамед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490815300060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03262052955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0326052785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Әбдікерім Әкімбай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64047000562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Бижамал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370101438038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Жумагуль Смагуловна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630430402507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Гани Акимбекович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751103302534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Калбабаева Анархан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420101435411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Гани Акимбекович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751103302534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Шонжибаев Марат Буркутбаевич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770809302487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Абдимука Амиркасимович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500915300653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741022301649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03262051309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62062500093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Елгазы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571004301852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03262051084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003262051085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481116300081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03262051072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660227300219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Умралиева Гульжанат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560623301328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03-262-129-001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590626301776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Бекбатыр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590901303271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Шаймердинов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670306301872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751013300059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03-262-051-469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620731300955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03-262-051-069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Куренбаев Курмангали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661015301801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03-262-051-021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820401301564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03-262-051-376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Сейтаханова Патигул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541011400030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 Жанболат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710331300137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03-262-051-020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Агымов Даулеткан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670215301223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710905300117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03-262-051-415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Агымов Айдархан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760303300100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03-262-051-37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501107300187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Башимкулов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700621300637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660924300090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03-262-051-028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03262068340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620905300059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03-262-051-019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860226300888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051-035,051-036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Кайсар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770615302425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Батбактаев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490120300191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Кобентаев Кахар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591211300398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730430300067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Ерсен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550804300103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Ерменбетова Жаст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440319400498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Джумадылева Айымгуль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530319400070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Сатыбол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490327300373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Жургенбаева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501211400040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Чукайтов Нурс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480309300088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Немелтаев Байт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541010300138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03-262-051-319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781022300698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03-262-051-267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Илиманова Кулгазина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450515300042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 Курман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570427301700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Жайырбек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500104300159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540312400044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Турсынбек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661213301431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03262051396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700209302108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03262-051202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Токан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430524300028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Несіпеков Жайық Аленұлы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901229300333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Наватхан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560926400046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03-262-051-109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Айтжан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360101300815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Оленбаев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711012300105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03-262-051-369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Жамарт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760420300477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03-262-051-239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 Бекбол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600104300121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Омиркан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561001301587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03-262-051-329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Ерсинбек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740218301874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Шыныбаева Жулдыз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751012403024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Толенди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660210302517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03-262-051-367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460719300757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03-262-051-148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Абдукадыр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440705300013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03-262-051-326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Сарсембекова Улжаш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370303400019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03-262-051-139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Турархан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641115363111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Абу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420701304090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03262051507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Карауылов Сапаргали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690101311223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610510300035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03-262-051215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Айтуар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520410302132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03-262-051-265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03262051-316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740616300045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Айдарбек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501102300715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03-262-051195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Маймезов Идрис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420816300856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840202302742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03262051-65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Майсупова Рамзия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530515300084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03-262-051-236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Ауелхан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511115300748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Низахунов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721216301947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03-262-051-318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Нұжума Кызырмухамет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840801001404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03-262-051276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Сарсекулова Закия Сабитовна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500405402543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24262129015,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24262131008,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24262131021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Магруф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570912300263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03262051274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Джартыбаев Канибек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660821300081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03262051221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740504302456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Муратбекова Аида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630920400504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03-262-051-242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Мыктыбек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620615300617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03-262-051-423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Алимгужаев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850709301069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Атамбекова Улдархан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480415400249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Турахан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Нурдавлет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540510402989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0326205040527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0326205040546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03262131009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Балаубеков Рахимбек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490316301581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03262051293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Малибаева Динара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761024400423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0326205131006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Сауранбаева 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510305400060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Юсупбек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861209301481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590520301076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03262051497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0326251556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03262057004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03262131032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Толенгитова Кулимхан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490213400239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Сергазиев Нурс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571215300128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03262051052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Абужалил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Нусип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660719301688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03-262-051375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Абдыреким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680522301363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03-262-051-88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Тайтелева Жазира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820721401540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03-262-051138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Шакреев Селихан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470406300152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03262051516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Капарова Анаркан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610920400203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Токкожаев Баубек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481015300171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03-262-051-179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Рахымгазиев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720810300122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03-262-051-174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Черизат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751018300076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03-262-051-153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0326205051-154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0326205051-382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Бектембеков Еркимбек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690920300162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570805400129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Иламанов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650710300699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03-262-051-198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032620505144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Ибраимжанов Жандос Ергазиевич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851202301739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03262051222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0326205051226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0326205051420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Бектембекова Шайзада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Кулдархан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590315401602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24262079148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24262040646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24262040674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Турсынжан Аблаким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690627302512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Абдугали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590310302319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Кулбаршын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570505400217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Агимов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630712300606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03-262-051-312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Турагалды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641115300111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 Курмаш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511010302674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Мухаметқали Мереке Жаныбекұлы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991204301153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Таирж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Далелхан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570605301718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Имрамзиева Халида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480912400392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590317302942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Салим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750830302400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Кобдалиев Алдаберген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550115300217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790206300796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Шукейтов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690721301802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03262051455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Абдижапар Ынтымак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680201399120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640221300420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Токтарбай Ерасыл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930311300084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Абдімажит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890624303090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03262040509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Гансын кабдул Сепен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540404302351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Розиева Бануля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600317400789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540829300643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381015302424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03262040047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03262040500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760112301282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430725300328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03262040014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Мухамежанова Камила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400601403031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03262040225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651111300754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03262040001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Илипбеков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660911300653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03262040005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Байбазар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661216300231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24262040105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24262040402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720320300218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Айд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790815300747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Арыстанбай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650327301714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Отаубаев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760809300233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03262040112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Бакд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670206300216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811011301842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03262040156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550502300171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600705300990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03262040223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Тышманов Сансызбай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650304302211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Самалтыров Нурбакыт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711028300975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 Ерж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750110302387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03262040053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Карамысов 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531001300286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03262040042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Рысалды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470920400361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850801302097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03262040035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 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590415300344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Еселбаев Ерж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701115300212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Омарбек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03262040029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Зайдинов Бакытж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740606302252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03262040031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Самалтыров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700916300264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Закир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280701301838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03262040131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Болысбеков Тохтарқожа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770124302238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03262040019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Арымбеков Саг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420308300272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03262040028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03262118102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Байкен Нургожаевич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790422301055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800820301192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Кулансия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520228402249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Кадирсизова Жамалхан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480201302532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Купесов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Игиса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380915302216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03-262-040-194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Жакижанов Бибигуль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680311400215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03-262-040-181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340101303698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03-262-040-393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660325301804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Байкозова Нурлыхан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490419401303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03-262-040-213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03262040-443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Жакыбаев Дуйсенбек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610412302569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Жантугулов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590528300180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03-262-040-283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Кокеева Несипхан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460607400173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Нуршеков Манап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490601303160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03-262-040-257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03262040-303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780101303718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Музапаров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600815301629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Катыран Тлеужан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871212303139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03-262-040-400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671227301459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03262242620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 Әлібек Бакытұлы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981123300272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03262242621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Козбекова Рабия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510601400941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Арымбекова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650826402345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Нуршеков 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750917302750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03262040594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641031301347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Рауан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800116302887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Ауелхан Тохан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651005303049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03262051569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 Тыныс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741225302849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Жантугелов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671109300816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Мангенова Айтжамал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571110400252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Әлішер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917500345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Зауре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640504401601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03262051482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03262051494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680214300201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Айтахунов Аблай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Байтикбаев Ербакыт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720404302101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03262040638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 Оразақын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Батпакбаева Кулсумхан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620312402632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Болсан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530822301493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 Майхан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490101318884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811101303615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Жумаділ Бөкейхан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681020399060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03262040596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Айткабылова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760430400359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Рая Даулетовна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690219402685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Батай Нук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550910302611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Оразкан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861006302644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03262040109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Камысбеков Ердос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880307300902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Камила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400601403031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03262051315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Бекмукаев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631214300057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Бердибекова Багила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640630301670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Кайраков 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761029302014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Жулдыз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890202400018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Балжан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820702400102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24262130116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Тышманов Болаткан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530211300087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Бегетаев Джамбул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400127300381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Камырбаев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630415302122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Улжанкыз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561201400295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Сергазы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800814301229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Бугенбаев Даулеткан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600713300180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 карашаш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620605402962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670129300565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03262056003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03262129019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03262129020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Данеш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471120400048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751207301180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Илиманов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730702302262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Жархабекова Нурхаба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410101409679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03262051039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Сарсекулова Закия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550405402543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870417303379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03262051170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0326251386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0326251421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Ернур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970707301865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2462040173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Гизатуллин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930129300035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03262052256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Бураханова Медина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561210400581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Паузия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591109400394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Карибжанов Азикен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480409300277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Досмухаметов Мухам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480308301853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700922301869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Джакыбаев Джумагазы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631101302831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Толенгитов Манап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Мырзагали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Арайлым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950814401453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Танырбергенова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640109402583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Майматаев Айтбек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840523301610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03262016001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03262118-14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03262118103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570804401171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600708300202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Максут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99912305457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03262051296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Әділет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990913301284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Нурслан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Паузия Идрисовна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591109400394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Абдыгапар Давлетович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620113300231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Касетов Ерлан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661030300200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Касетов Ерлан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661030300200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Салим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750830302400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Жылкыбаева нуршат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890511401640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Исимбеков Бакдаулет Айткурманович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720822300069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Донбаева Гульнара Салкынбековна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700121401207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24262051165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 Ибадатович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Ержан Шубаевич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861122300282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690607399010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Кобентаев Серікжан Калыйғазыұлы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951107350622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Амангелдиева Асем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50627600077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Бегасылова Асел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800513401269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Сарсекулова Закия Сабитовна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550405402543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24262131042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24262131043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570402300032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Абдр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581107303315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Майсов Аюп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400515304353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Ташболат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620813300633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Улукманов 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750110302347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Курманжан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570717301638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Кортибаева Кульзагира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490502400560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490422300430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390101303250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Нурсалимов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610829300321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Даул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540521300331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Илиманов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730702302262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Дусебекова Пашахан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530101410280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03-262-063-559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751227300409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Енкежекова Калиша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500920400885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03-262-063-338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03-262-063-337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03-262-063-122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Бижамал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420505400485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530625300385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940906301099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Ерназар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03-262-063-148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Кулимхан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620509400687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Толеу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451115300992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Даулеткелди Турыскелдиевич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800403303131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Изатхан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461112400360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Ауган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630909301447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460915300653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Найманбаева Турсунхан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421225400931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Жакыпжанов Ердос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730512300471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681121301970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Амангелди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820611301198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Есеноа Нурымкелды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710125301056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Азатбек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560816301268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Нубакыт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750610302216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690115301293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Куртибаев Байтурсын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541102301483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Джумашева Базархан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710915402411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 Данеш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580915300698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710918302095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761019302307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Елдос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660425302093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410707300465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Азимбаева Шакия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450602400537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640707300561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Сабыркулов Диханбай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ДЖексембаев Айымхан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520506400570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Даулетжанова Кулчат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490715400539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Нурбакыт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Сергазиев Акимхан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700228303000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Нуртелеуов Токтамыс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570217300275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Кашкенов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411208300188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Букашева Турагалды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520525401037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Суйкимбекова Нурлыхан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560712400312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03-262063-239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710225300418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Кожакан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290401300117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Алинур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690527300661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турлыбаева Еспегул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581223400784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Кинеев Фархад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700302301472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Ербосын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701031300434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671023301708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Сеиткали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Долкунжан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890507301256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Жанузков Нурмаш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260510300590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560804300412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490907300665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Адилжанов Ибраим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520605301471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Абдр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 Бакдаулет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780816300384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Абдугали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601001302684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Нарим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740914300479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540212300689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Акимжан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591027300645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Майманчаев 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420101305146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Жалгасбеков Бекет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710221300694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700101312237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Пахрамов Дилшат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800312301587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Сасиков Теип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780322300527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Ашим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Курван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771124301212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Тельман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751024300801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Тохтамова Хансибанум Бурхандиновна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540515400672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660919300568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Сейткали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670305301868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700823300615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Хелчагул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490121400410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680829300896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Бейс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500308301582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570125000542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Нурсерик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650304300661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Камилжан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591020302544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Камбар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680701300883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03-262-063-215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 Мухтаржан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61219300622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Каиракова Бубихан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471005400568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Болатай Сатыбалды Мұсахметұлы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600730301161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551110301379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Санджиева Кыргызхан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561207400317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Катекова Кумискан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440512400219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Мирас Мұхитұлы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950323300905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Мухам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540110300882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Берікбол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730123300803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Толкын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620915302218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640504301744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Гулнар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400101414524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Рыскелды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720526301830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03-262-063-430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03262063-702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Баймениев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400520301742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490217300684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700119300380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Маямеров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490412300694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Абиева Нурбуби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53011400743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03-262063-012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Джергебаев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640101306123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650702300477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751212302334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Аянбеков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370604400431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Шингисбаев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731122301948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Ерган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691026300551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380501301019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670214300814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740428300596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370912300201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Кулшашарова каншай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590604400398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 Кумыскан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570315400620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Абдимауленов Жум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670302302006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710719300522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Акежанов Багд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700212301077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Ешпаева толганай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690224400680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Кашкынбекова Турсынхан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460501401042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680202300731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Нурбол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751003300788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Адилж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760704301944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Бедельбеков Мухам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700928300804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Бекб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600123300857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Мухам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650323300358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Жумакан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860307302291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Жамилахан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540204400720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680427301723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Әуелхан Еркебулан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940623301922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620321300758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700922301869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Ушинтаев Айтк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440903300585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750816302078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 Тлеуберген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421006300353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Нурмолда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640331301259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Бимурзанов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700628300744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Бакытнур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570101405073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Жуманова Отан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500510401517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Касымбек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Жанархан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621124400776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Караталова Кульсара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361115400305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Ногаева Зауре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711201402600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Нургуль Басболатовна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760414400966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Нусупжанов Мейрхан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620105301256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Абдрахимова Ырымхан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461125400915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Акшибеков Женисбек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750224301696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Маямеров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700215300917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Зухра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710822402486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Тугельбаева Касият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471102400486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Дуйсаев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540220301096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03-262-063-406,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Жумаг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580715300705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551206300571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Жакыпова Турсынхан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521212400604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03-262-063-046,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Исраилов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661212300785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Ораз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580212300705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Садык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481115300704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Кельмухамбетов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550215300984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Жиргабаев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680414300655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Бакперген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750118300592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670721300543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Турыг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680615300886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БайсоваТурымтай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590705400882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Бимурзанов Динисл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300101306605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590222300128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Тұрағалды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560810302947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Адилжанов Бакберген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741218301684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791111301225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600915302462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640727301688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820611302702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Байпакова Сарахан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560407400579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Джигирбаев Нурбол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751011300474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Ерслан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700816300439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03262063516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Розахун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750915300614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740206302003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Нургазиева Рауза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640122401774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650502300876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500101303553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Еркинбек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540910301818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Нарынбек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641128300676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 Рихангул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521117400658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Елжас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681102303356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650920303378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БейсенбаеваМиргул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640802400920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3262132002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Абдикерим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500101305788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Сатыбалды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600730301161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Акшибеков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890325302681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Есимбек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791207301198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Нурслан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Ермек Харифулаевич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681216301184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840729301482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 Зайтунам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780311402301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Дуйсенгали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690317300709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Бозымбекова Бибиля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490617401455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 Тұрар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950819300901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Пахрамов Сулейман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760902302453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Нусипова Акмарал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810419400569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Салыкова Гульжихан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570620403396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Джумакан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430307300800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Ерназар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661204300741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3262052185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810620303064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Кельмухаметов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690501300729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 Далалдин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701112301829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Адисбеков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480928300422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661225301239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810120303452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Шабақан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691224302534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751227300409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03262063689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03262063688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03262063705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Паузия Идрисовна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591109400394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Серик Матенович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671102300510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Сарсембекова Сания Мадиевна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650718400738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Даулетбекова Сауле Нурлановна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661002402270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Ернар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820611302702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Акылбек Мусаевич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670214300814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Меделов Нурлан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870113301994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Маулет Курманбаевич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840123303206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731218300029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Зейнеп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510520400048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Борзилов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670731301615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571213301521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Ажитаев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611209302111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770323300987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Токмолдаев Куатбек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760408301935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Еркимбекова 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590412401154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Турдакынов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750408300955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Аргымбек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380116301145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Нурелов Бахыт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650703302399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Бакул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571126400973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Худайберген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421011300446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Коспагаров Саги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480315300536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Асанбекова Гульжан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500610302334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Нургазы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280715301844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731215300559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571112400045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640501303794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Белдеубаев Калибосын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610314300460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Ибраимжан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401017300534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Нурмира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670919401841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Бакберген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730405302357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Тлеулес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430912300235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671104300373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700210300701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Бейсенгали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750201303260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Мухамерова Багира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471003400349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Жанусов Джумагул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Дуйсенбиев Айтмукаш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530604300390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651019301881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Керимбек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620714300576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Улжан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601110400895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Кожабергенова Лаззат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77092400955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Коспагаров Елдос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910505300223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581108300504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Жунисбек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440612300494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Муктар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Тенизбаева Канымай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640424400639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710922301267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490824301404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Комашев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920318300487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Дангулбеков Жаирбек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750805302345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410302301293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820224301255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741114302588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Бекмухаметова Рахима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380101407003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Абайбеков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660913300832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Алипиев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Кобелеков Серікбай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590314301145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681130300654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660105302434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Сабанбаев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760102302266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Айтмукаева Ултуган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620312401703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Керим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Зейтенбекова Валентина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490325400559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Естемесова Багдагул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74041841040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420101405688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620602300537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Тайтелиев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690924302369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500706301239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790715301583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 Оразалы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580320301097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Байгуттиев Азамат Азимбаевич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651202300035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Мерниза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491024400327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Бердигулова Кульгайша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500329400525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Заукынова Орынкул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410325400564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Маусарив 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580611400641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Турсынбакы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611204301077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Марат Рашатович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710609302055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Ерсин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790808302261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781204301695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Дусенбиева Кулмария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62129400496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820922302307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Тенизбаева Каламкас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760510400650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Гулмира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791205402240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591210301816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Хахазов Фарид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881010300722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610324300584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Турганбай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510404300379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Дангулбеков Еркжеп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550328301647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Асканбаев Макан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350510300718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Кулсара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480512400533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Джлангозов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800716301404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Аблакимов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Касымкулов Омар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Багдаулет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791104300020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Есманов Жыргалбай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520902301585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780629301504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Сламжанов Женис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720518300323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Канипа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400101407776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Солтанаев Досмухамет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590425300458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Аділбек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650807301446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Айтымбетов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790925303264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680807301868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Рхимам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480229400139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Назира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490303400896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Пшан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390101405719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Жексимбек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300305301009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430515401013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Кусаин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470415301130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Омарг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500711300397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 Абдыкадыр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630615301548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Жангазиева 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620907301563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Кегенбай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520707301426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Калипа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581126401943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Чадаева Нафиса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801121400708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Джанбаев Джанкелды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600428301833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Имержан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491010300502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Мунаймасова Турагалды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490508400612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Алшанбаев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800415300599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Абдиманап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Коргасбаева Макпал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751021400495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Нуркайдаров Нурлан Толеуханович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801101300772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242620321347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810915301597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Керимбай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Жанна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670630401523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Самагиев Оразахун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630129300598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Абилханов Бакитжан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690710302731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Сагимбай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331108300127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Бараков Маулетакын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Турлыкожаев Женис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780507302935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Ермухамет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590825300482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Хизирова 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791215400010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Исқан Алмира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710228499073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Советкан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600205402372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Кокымбеков Мухажан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730902301965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Рыскелды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730327302829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Бабаханова Кулшат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641216400393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660117300568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УмбетовРауан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880810301496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Кадимбаева Кемел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501011401190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Джатканбаева Камилхан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590826400533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Калпакбаева Кулаш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400505402259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Сакиева Галия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480515302897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Ошакпаев Жасулан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850409303440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830214301699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Онгарбекова Жумабала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530215400719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Турысхан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510923400655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771209403247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710916302381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Сарсенкулова Закия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550405402543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720419302649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Анаятов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811018300674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Турлыгожа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530515301721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Усембеков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641111301542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760206330304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Токт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550515300519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790313301815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нургал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641001300952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681223300779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Райжанов Даулеткали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760913302097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Койшибекова Кулбаркан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420819400145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 Бейсенбай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8400317303092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740220300862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 Нурл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710209300522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Джакипов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671120302218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Сасыкбаев Кайр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651031300373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Меирбеков Абдр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470717300318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Аусадыков Елм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500328300375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Шынашев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740708302178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Сугирбеков Багдаулет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Хамзат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Савуров Дуйсенбай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621203300625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631102302004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711028300152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Ыдырыс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600828301848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Мунайтбасов Айткожа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03-262033-054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550110301595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 Нариман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781013300718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Токтасын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620301300510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Майтыбаева Рысжан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520822401606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Тенизбаев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660930300518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Байботаев Сарсен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610321300409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Ахметхан Куанышбай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740305303086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Шежинбек Болатжан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810105303544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03-262032-849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740420302407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Турсынжан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650721300460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Бакыткелды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591001300732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Нұрғазы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770614000890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Кушбаева Толкын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701027402366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Римма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521214400155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Подчимирова Бибиниса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720915300450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Шабеков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760411302325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 Макинур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441220400204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Шулгауов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750206301569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580617301705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Жексенбиева Нурлыхан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620504401935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650228302209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Рысжан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671119400371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Тумабаева Элмира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670715400527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Тойшыбеков Жагпар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700304301047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Гайни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560804401655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Омирсерик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550503300088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Бекмухаметова Кульпия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611209402425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Бектемисова Мерветкан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580720400763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Нурсултан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710614300412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Эльдар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870114301414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Бегимбекова Акмарал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710901403403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Белдеубаев Несипбек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630101304333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590315302486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Кедралиева Кулсара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530801400695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Зауреш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480608401226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Турапова Науаткан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610308401006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Джакубаева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791231400028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580301304345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Нусипбекова Умитхан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680403400502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Кокимбекова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720118400385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Турсынгали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671219301882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581209301501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Ауганбаева Кулайхан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640709400380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Жанусова Жамалхан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730313400802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Белесбаев Жайык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770330301180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920528300200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Абдужалелов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711025301632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Алимкулова Алма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621005402011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651113301694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Абдыкадыр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710824302064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Нуркалымов Дюсенали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590125302929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Бокажанова Санжар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Мэлс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640513302335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Мусаанов Рауан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790620303810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740212303526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Ерсайн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710901300712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Окап Садыкжан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770803399063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 Кулгайша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480101403147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Абайбеков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811211300851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Дуйсенбиев Жуматай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600220300864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Нусипбекова Жаныл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570102403766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Бахыткуль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641223400936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731008301244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Айыпов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771008302329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741114302588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890326302558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Алшанбаев Канатбек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691013302359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Азиз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841121301053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Байырстанов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800715399083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Батиш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371106401366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400501401285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03262032814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Шаукеев Нурсултан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03262032867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Кокумбеков Мухаметжан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700928301763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Джамангараева Рятай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410407401439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Абай Сайлаубаевич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801027301927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Досмукаметов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731222300408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841001300657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Бекибаева Халима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770312400953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620812301061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3260032424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Базархан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400505303579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Олжабаева Гульсын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621101402896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03262033031,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03262032998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Изимова Суриям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591217402046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03262032648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"Қуанышбай"Тумабаев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610404300559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262032094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Эртуганова Дилиахан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720727302089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03262034047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Марияш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740422400659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Танибергенов Ауесхан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520914300374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03262032033116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Мухтарбеков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790726301424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Сомашев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710921302051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 Бактияр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790720303963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Шежінбек Болатжан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810105303544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Алшанбаев Канатбек Валиевич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691013302359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Кайрат Калымович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Токмулдаева Кульчат Абилгазиевна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611204402041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Керимбек Имашович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620714300576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Асхат Мусин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790313301815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Ердос Бекмырзаевич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690508301557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Ерлан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Бакыт Битанович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771230300796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Бтыкбаева Лязат Айтбаевна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590920400702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Кожаканов Дуйсенгали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531019300383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Алмабаев Айдар Сатыбалдинович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701209300352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Жакыбай Еркін Жапарұлы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Жанибек Бакытович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870507400479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 Шырайлым Сембекқызы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870507400479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Кунахунов Бахтияр Оразахунович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720117301669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Батымхан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430308404667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Зулкапия Гулжайна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870327402982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720211300532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Нургул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Кожамбеков Абу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280101327710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Аметова Гулмира Курбанжановна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770829402762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Асматуллаев Толкунжан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530322401362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Абдували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940602300385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Теленчиев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620922302154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Дилмурат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720906301271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Оразалинова Ляззат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830731301030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Илишев Турганжан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510923400655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Матырсаев Абай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760813300562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Теипов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550216300573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650227302451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650901302792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740214403296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Тугереков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750526302051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820508301893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660816300548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Джаманов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681207301752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Курбан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421226300138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730715301840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Абдулатипов Рахим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481230300527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Калиакын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690610300652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Багашар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Барат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Турсынхан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550318402184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Масумжан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Рапкат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680125300743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Эрнис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Умбетбеков Турдахун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630706301681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Ушурбакиева Ашибви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711001402960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Жумагазы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680118301911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660317302135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Светлана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610726400219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660701300512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Мамиров Ашимжан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490302300359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Джанаманов Бердикожа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460425300739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Бахырдинов Тлепалды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620520300968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Тушибеков Нурболсун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670427301880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Таиржан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630602301735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Самсаков 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601009300730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Узатбаев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831010300941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Итахун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500202301922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690808300490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Белесова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570130400388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Ербосун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600528300829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Мухаметжан Кенесұлы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720223300756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Акимджанов Махмут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600911301472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Азиз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770824301265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Джигирбаева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730224401976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Джанаманов Турлыкожа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430320300148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Акшаев Даулеткелды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711118300647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Тельман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671221300736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381201300479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 Нурканат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860807302547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Узатбаев Айдархан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580724301777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Вилямова Рисаляткан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590110403189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Итахунов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550505300524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681129300827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Умбетбеков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760112302082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Равиль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700218303076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Нурдинов Абдихалил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530704300816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Шохратжан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810826301682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Тленчиев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6503255300498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Абитжан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570402300260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Тойчибекова Кулчария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370101441701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Мухитдин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591130301207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580815301127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Коргасбаева Асылхан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500316400495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Байкеев Абдул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500123300688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Аитов Шахмурат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890927300975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Надира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911017401535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Батырша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410824300302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 Мансур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541230300213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Есдаулет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671101300016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Әділжан 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711008399043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Дильмурат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670623301797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Абувахриев Дильмурат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690616300952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870417303379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641121300678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Хайрулин Галиахмет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660717300054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701029300532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24262068053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024262068470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024262068465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 Несипкан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530322401362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Бахирад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940602300385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Бипейсов Елдос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820604302144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Кәдірхан Қажет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910601303389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Дүйсенова Турахан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460401402205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Нурматов Шерасыл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551122301395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Зайтов Махамет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710404303089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Карима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771225401208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691108301317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 Сулейман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550709301756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Адамбай Олжас Сабитұлы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880212300563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Кожамбеков Багдан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621018302155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Кибирова Алиям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760401402981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480102304636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Клара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691015401080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Рухия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540324402393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Илишев Кахарман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850711301971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Курбанова Икимагча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510905300777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СамсаковТалипжан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810202302496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690607399010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Билимжан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700721300076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Сакиова Ризван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650901400079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Кадыков Сейитжан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581011300567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"Кызырбек"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571215399058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810620303064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 Ташпулат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620930300580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470223300039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магруф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570912300263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640501303794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Берчимбеков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630505301311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Изимова Суриям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591217402046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680624400366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Турсунхан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510923400655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Жанысова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730927402585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520202300204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 Куандык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Суфьянов Газиз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690828300023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Сарсенкулова Закия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550405402543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571112400045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Бегасылова Енлик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890407400489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Рахметолла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660210303220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Нуркайрат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кх(Калибаева)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630311400909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Олжас Канагатович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920804301685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Меркимбаева Зауре Мухтаровна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750117402533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Меркимбаева Зауре Мухтаровна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750117402533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Авенова Әсель Меделханқызы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87780780150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Гулсара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570305403402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24262068752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"Айерке" КХ Сугирбеков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750131302758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24262054003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Базар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880916301565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Молут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620804301266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700612301864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710112026580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 Адылжан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560528300442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Даул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400206300416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440319300342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580311301266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Владимр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810107301861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Джангазиев Садык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441125300192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Абдримова Хайригуль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490105400275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Джекебаев Бакберген Нурсултанович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440223300350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Жум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620414301850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Мейманбаев 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Дарига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610422402193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650213302495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750521300335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Ходжамбердиев Мурадил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881006301055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Ибдиев Тайржан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730702302551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Инкажекова Айшигуль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460315400618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Жаксынкаев 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450926300324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Исабай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450201401288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Кайысбеков Ахм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630313300578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Амутж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690709301847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Срапул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Оразамбекова Светлана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610209402422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Сул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630525302329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820820301097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Кунахунов Абд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580612300333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780920300357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Ыбраймов Жумажан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600221302192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Жаныбек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791029303167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Абдынасыр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661214301724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 Садык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421020300673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610518301795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Иминов Нурахмет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510123300500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430807300373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Зунун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500808301293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Алкамов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770206300831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650625300736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Авутжан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600208300819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Ибраймолдаев Назарбай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780117400201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Молотжан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720414300596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730216300660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Тубекбаев Курмангали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520126400981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Махмутжан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620104302625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Даул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Баудинов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740106301206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Азнахунов Ибраимжан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550603401016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Буралкиев Касымж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711111301012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Троппаев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670511302250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Насирулла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 Давлетян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560101305520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730101312311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Абдусемат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591202300418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 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450113300176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Улдакан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560606300585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710603302954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Турапаева 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460712400438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Куджабаев Бирликджан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510413300438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Пархат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950702300201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Чежимбаев Кусаин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511012300143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Хамарданов Пахардин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401017300514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Омашбеков 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380915301327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Кисикбаева Бибигул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690804400415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НадыровАсимжан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710208302322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Кадырбекова Нургуль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500515400922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Кашкеева Елемес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501205401096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Нусупова Кулян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420802400826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Титеева Кулямбек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470208400529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Ибраимжан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710415303059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Иминсупиев Ахтам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460915300544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Курбанжан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550101311553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Отегенов Нурахун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330417300164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Улжалгас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501130400526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Джумакан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540515300031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Каисибекова Кулгайша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520607400301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Асимжан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740125300456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Акжаркынов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530421300663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Коргасбеков Ирингали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480803300416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Мухкулова Зиняткыз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310809400118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Мейрова Шокен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580217401102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Утаршиев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791220303442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3262085504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Джекебаева Мерваткан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580616401825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Байтилесов Бакытбек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650517300660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Солтанаева Акбота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730905302880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Кашкеев Нуржума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560820300529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550223303497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Кончибаев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660428301666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690529401885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Талипжан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660729302066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Саламяткан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610930400555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Маира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650410401622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Тургангазы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601124300489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Сулеменов Тургангазы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601124300498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Жылкышиев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680730401777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Уджукулова Раихан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510508400361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590828301645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Мамтизов Молутжан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620813300693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Амансуфиев Акимжан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430712300387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 Махмутжан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Мемиров Талипжан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660518300677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Илибаев Осман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480516300455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 Имханям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460810400639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671031401536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Илибаев Аркин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530412301840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Илибаев Пархат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650831301655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Жаулыбаев Курман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590913300371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Дауренбекова Турдыхан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541218400521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Рахилам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561001402234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 Алимжан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630110303251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Кутамов Сидик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580707300479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Мемиров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580101303954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Кайсибеков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700611300652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Койбагарова 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550628400857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Шавкат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870523302446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Сопиев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630916301732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Ерж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640120300898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Берик Жумагулович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840203302044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Бейсибеков Турсынбек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580620300793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 Оразбай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751120300506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Ракимбек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661229301191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Кахиржан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590205300075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560508300463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830320301388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 Салайдин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 Мухпуллам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700614300619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Абилмажин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681109301985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Комешова 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500415400883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Кайдаул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500826300332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Сопанова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610325403095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Мукатай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550808300185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Имрамзиев Полатжан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561219300257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Женис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721008300303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550531300378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Гани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600609300531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Кожманбетов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610927302003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Тургенбаев Бауыржан 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830618300538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610623300371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Самылтыров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800504300631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Имапейсова Нурлых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580308404845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Аминам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491009401204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Турган Усманович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600723300056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ДжамаковаРозиям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51081400025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Назирям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660519400024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Мамирова Махинур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600404400038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700203300773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Чайбеков Бейсембай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640723301874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Батыргали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840505302690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Борантаев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500405300452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Чедырбаев Нурболать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710930302852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Сарсенбек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740722303251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690430301424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771213302610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Кидирмаев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750820300475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611009302540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550715418418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Самылтыров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611205302526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Туткабеков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450511300040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Абилбекова гулбан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621224402210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Тохтаева Мадина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760218400514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Нурланбаев Кумарбек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490312300859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24262086007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450804300618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881110301139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Карима Турсунмамедовна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771225401208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Озбек Перизат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690808403005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Адепкан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400510303259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Суанбаев Кожан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440314400817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Кончибаева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520915401453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740607300985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Танибергенов Рапилбек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Давлеткелды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530503300552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Иминов Юлдаш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850923300609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Имнов Аманжан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710502300443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650501400639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Рахимджан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850218301129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Чайбекова Газиза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691129401803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032620851551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03260851549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731116302041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Чинар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610701403237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Амраева Венера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760327301737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"Айерке" КХ Сугирбеков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750131302758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03262093002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03262075001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Әдік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681107000342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Несіпбеков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940518300933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Женис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Туралиев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730106300632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Билимжан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8611300302669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Оспанбаев Омиралы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470220301714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Даурова Патам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351107400706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Сауриков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531120300233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Абдуманапов Тудахун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380528301214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Тугулбаев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480315300229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Матайбаева Джамила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550101405406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Горгишвили Елизбар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500220301405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Кунахунов Бахтияр Оразахунович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720117301669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24262134061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24262085751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Илиясов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850713302178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24262086001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570305403402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Кульжан Белтукеевна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620817300596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Мухамедали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660210303220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32620851240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Бауржан Белгожаұлы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921103300788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Отызбаев Толенді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530205300113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 Набиевич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Азат Каситмжанович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820820301097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Кумисбек Нуканович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610518301795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Уйатай Кулджаевна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460702400384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 Малканович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 Набиевич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Расул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870714302880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Алімхан Нұрдәліп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751001303914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Ерлан Дарубаев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740529301216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 Малканович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Куаныш Серикұлы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910620301178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Мыктыбай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610331300750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391227300244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03262006052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Алдибеков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580117300401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580223402758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400501401285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Сомашев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710921302051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Битебаев Утеген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561106300212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24262006011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810527300331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Абдижалелов Абдиуталип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401120301394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24262006025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24262006893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791103302359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24262006024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Ракымжанов Еркегали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751016300888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24262006019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700503300695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24262006224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650708300411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3262006018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Кулимхан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626616401101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Суйкимбеков Тохтан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500915300663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Бултбекова Шайзада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510505400473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Шаукеев Нурсултан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Шалимбаев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400318300835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540220300942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401202300470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Койчибекова Марзия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711126400786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Саткынбаев Маулет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630126302022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Кожаханова Улбосын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400625400800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 Ерлан Жаканович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730308302855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770518300977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Бакирбаев Салимбай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391003300375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Нукетай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360101309670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Колдасбаева Кулпаран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480101404938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Нурдильда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460501402457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Сагадат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591213301486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Баиданбеков Айткали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610318300715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Чежимбекова Кумисжан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670323300381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Малыбаев Нуртан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700101304632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24262006238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Тайталиева Саркыт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440101405708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Джамангараев Ратай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410407401439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670417300729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Хаклыков Рыскельды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410101315049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 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620725302067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Осенбаев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850209300687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Бакыт Зекетаевич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710405300614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Омир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600910302613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670129300565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Оспангалиева Улбала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641010400650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Кокумбекова Толкын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590301401180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Марабаева Джазира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520316400835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521010301102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Адилбаева Сейлхан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590201401711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Канетов Нургиса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590208300636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Байдосова Мадина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790520401113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Канапияева Рысбала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511221400651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Самагулов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780601300414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Ибрайов Слангазы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390101307184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Бакетова Забира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480515400758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471012400912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Мунаймасова Ултай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451028400639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Аблезов Сламжар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591005300586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Кульжамал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410720401183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Ахметбек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440714300220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Коджахметов Давлетк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550827301791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24262006715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Досымбекова Нурбуби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540412402609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242625006906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Бапакова Гульсим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541115400839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Абдысамет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570729300338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Бекбаулова Гульбану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440625400667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660122300664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Муканбекова Жуматай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510422400621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24262006883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Айтмухаев Бейбит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661101300296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24262006625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Курманкожанов Гулсимхан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500718400528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Нуркуат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861120300043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24262006693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Ниябеков Абдикалик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661107301049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2426206580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Саткынбаева Нурымкан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510510401142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24262006577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Нурмаулен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610211301736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Сартынбеков 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611201302663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24262008034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24262008035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830712301458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24262008031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400330300236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Байсымаков Мукан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411215301719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24262006046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650330300415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24262006115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Ерканат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801207301816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Женисбек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03262006090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Таубалдиева Бисара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530213401518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Ашекеев Канатбек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700212301225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24262006138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Айтмухаев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800622301156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24262006074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24262006151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Биримкулов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710605300750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24262006175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Нурымкуль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470308402787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03262006178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Кадырхан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580315403637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24262006186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24226200634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Санботаев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721220301959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24262006182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Абай Сайлаубаевич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Багдаулет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640202301049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24262006296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Джазылбекова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24262006119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Ерасылова Фарида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700420402459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24262006293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Бейсегулова Чарапат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570716400511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24262006438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Назызов Сейткали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Солтанкулова 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340101406272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03262006446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Тулебаева Айчахан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350501402395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571113301366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24262006441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751214302840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24262006452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 Аубакір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03262006407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Байтурбаев Улбосын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440521400149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24262006403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Шалимбекова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541002401901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03262006417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Турлыкожаев Кабдыкерим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280101314868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03262006498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Баиырстанова Асемхан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610718402102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Карлыгаш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840512302113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Муханбекова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651026402170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 Касен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531116301170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03262006291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 Алмасбек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620124302208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24262006283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810107301891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0326206278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Жанаспаева Асьма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541115400889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03262006267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03262006268 03262006269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Байжума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240502400708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Рыскан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380603400814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03262006493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771215303223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24262006501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Акшабаева 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320518400287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24262006827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Илипов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520201300922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24262006528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731130300795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24262006659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Шарипбай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500614300934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24262006655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Оканова Нагыйма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440110400154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24262006682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Абилалимова Бакытж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761218300625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24262006662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Байджумаев Абдуали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550508301608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24262006666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Байдамбеков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500301303194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24262006686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Чунетов Алимкожа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510402300923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Жумагазы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541010301403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24262006675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Айтжал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320420400422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24262006642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Катубеков Беделхан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641203301750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24262006847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24262006848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Турабова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701025400795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24262006670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Салмекеев Жакан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440902300595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580108301897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24262006806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Салыкбай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450101307584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620404300977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Бурабеков Идрис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230501300635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Тышканбаева Сайлаухан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571212401959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24262006803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Беккали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Ыбраймолдаев 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561213300402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Сайдахметова Маржан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000409601378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Сыязбаев Алияс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770614301491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24262006777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Бекбатыров Нуруш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381115300957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24262006055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660427302143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24262006063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Магоуия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701020302708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24262006057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741223301959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Манапбай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711108301620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24262006518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711102300669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Еркин Кабиевич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860602301524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24262006104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731029300518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24262006690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Койшыбай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361012300299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24262006125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Дюсенгалиев Маулеткан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571018300424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Туебаев Меирхан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24262006307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Карлыгаш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690712400861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24262006310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Бурымтаев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730725302337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3262006797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Оразимбеков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730725302337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Джетбисбаева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650201401666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24262006679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Солтанбекова Кулдария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450422400599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Демеев Алеш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450422400599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24262006768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24260006770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820209301779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24262006742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24620006744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370725300929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300101327271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242620006740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Бозтайлаков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700903301737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24262006745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Жарлыгапов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760815303151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24262006754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Мухметжанова Азихан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240305400380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24262006764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242620006765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246220006766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Нусипжанов 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460715300686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Сүтібай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451010300159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Музапарова Гаухар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500306400847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242620061022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242620061048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Акимгали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550415301177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Оскенбаев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550210302884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242620006813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Дуйсенбай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530103303242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730313300648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24262006841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242620006842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Нурлаби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660616300927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640601301048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Лекер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690624301954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Сағдолла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410701303982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Әкімбекова Зейнегүл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420206400459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500315400496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Көбеген Толқын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620715303209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Құрманбай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550829301267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Тохтагулов Кадиша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560622400925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Ораз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560501303539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421215300534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Адылбаев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581211301255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Сагындык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730505302599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Калибек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70062639939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Кұман Жүніс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630910303469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720809302529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Макатай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490830301318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Канағат Нұрдаулет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651001399130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Рақымқан Бауберік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520115303850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Сейткожаев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771214302755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Ешенкожаев Данеш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750531301239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Кузатбеков Данияр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770409300012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 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Досмукаметов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480308301853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Габиден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760215301847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Ракымгазы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650228303108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24620061019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Казитай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490110302807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032620061028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Ербосин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660217302230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Алимгожаева Абдикай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390815402469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Колубаева Улбай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461101402915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242620061039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242620061036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24620061035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Алимгожаев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631216301254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Адилдаев Меделхан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610116300946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Ермухан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480728300948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Маулет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840123303206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720127302136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Джакыбаев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810531302439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730207302975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731130300795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Досмакова Аяулым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7601233402851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Таштахмет Тұранқазы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551020302527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Батжан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390106400557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Беккулова Жамила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700806400669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Досмухаметов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611113302269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Оралбек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90714301736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кх(Мәлібек 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890319302024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Бекназароа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720105300209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810104302368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49050540373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Бейсенбай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690717302284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"Қуанышбай"Тумабаев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610404300559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Кокымбеков Мукажан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730902301965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24262008099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03262007002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03262008100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920528300200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24262008071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03262008073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0326008093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35091301679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Нурдана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650915303112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Габит Толеказиевич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771111300075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Коджахметов Еркебулан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800415301854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Канағат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651001399130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580117300401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Сейткожаев Жайдлаубай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550308300226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Әзімахун Асхат Қазитайұлы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96019300259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Ермек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72809302529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Нартай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880514303289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Дархан Оналбаевич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920109300758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Құсдаулет Жалғасбек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840110303344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Аскар Маулетканович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851017302246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Дошибеков Байжомарт Алимбатырович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650120303745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Беймет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7311266301959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Сагындык Атайович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7305053022599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Қабдұл Әсен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730209303161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Дархан Оналбаевич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920109300758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Берик Абдикожаевич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790725303762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Меделхан Зекетаевич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610116300946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 Жайык Бердибекович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800211303207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Сагадат 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591213301486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Казитай Азимахунович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490110302807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Еркебулан Еумисбекович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871030300988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Естай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790713303707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Битебаев Тилеужан Утегенович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800413300904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ТалгатКыдырбаевич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691001302284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Алмас Жумакожаевич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881006301362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Талгат Егизбаевич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661113300454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Ержан Абдикожаевич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870820302619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Мейрамкан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550301401659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Кәміш Комажап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490317301547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Аркенбаев Абдолда Кусайнович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511120301595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Талгат Кыдырбаевич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691001302284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Сатымбаева Айзада Женисовна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700819402399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Беккулова Жамила Узакбаевна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700706400669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Айтхан Куанған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800615303608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Адылбаев Батырхан Зекетаевич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581211301255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Талап Рахимжанович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Айдос Даулетканович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881021301790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Турабова Батима Токмолдаевна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7010125400795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Маткаримова Гульфия Кусаиновна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690128401825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620603302023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Атабекова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520207401474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24262073055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Токтасын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Аблиз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640802300914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Карл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551102401678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Кайраткан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680505301152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Сейткапарова Райкул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570718401648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Баймусаев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581010302954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571020302681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24262073001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540111300550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441106300426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690515300557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560203301651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750805300973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24262073123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24260731232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Улдаханов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680108302757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731226300473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Джумагул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431203400458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Хаирбеков 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601205300598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Кельмуханбетова Бибикан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480621400477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Бершимбеков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680211302569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Адисбеков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480928300422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03262073179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710711302585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03262073261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480501302563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520819300060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24262073750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620116302135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Розахунов Сайдахм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380101316964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Шекрхан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410226400289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Майшыбеков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690825301977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Халилов 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710617300627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Бахитжан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560301300933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Нуркам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470921401355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Байбатырова Айнур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422600628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Садык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470515301580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Кейшимов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760621300658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760330300666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Кежембеков Абилхаир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430511300146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750824300590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Инканбеков Нурсултан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920110300278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Матали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480101306195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780828301902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Газиза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Асиям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591710400862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Сауле Турганбековна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741019402062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840217300094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Розахунов Саифуд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520502300532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Сулейман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340110300553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Умашев Жакыпбек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580501303621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750429300662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Сатылганов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650220302453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Мадалимов Нуркуат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640308300700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660123301846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Ораз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410302300720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Рахметуллаев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370101327274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660314300471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Сатылганова Нурбати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541017400360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 Семб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540112300516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Мурымбаев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651008402003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Сатылханов Кулахмет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Имирова Рошанг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650320400942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Мырзах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680423300689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Донешбеков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650726300379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Шапогатов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Сероик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680601300572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680323300492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Абдолдаев Калибек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570908300539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Нуканов Ербол Жусипкалиевич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740824300494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Тохт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670208301037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Тург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570309300512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 Касымх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681014300534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660807300449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680114302333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Байтаракова Гульнар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660320402594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Батыркулов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Самалтыров Турлыгазы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220630300112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Касимжанов Сабетбек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Абделдаев 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720822300386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601114300890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 Иманжан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200101302750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Бекеш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700725302531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Баекеева Маужан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400101405951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630413300343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Аскарбек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350101304985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730522300159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Отарбекова Оразхан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630215402617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660515300591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Кокунбаев Маулет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Накен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430708300256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Сайан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800208300484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Мазаржанов Байжума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520607300266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Жексембай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540204301653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Елеусиз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550506301687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Толенгитова Зейнехан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581108400647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Анихан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491012400519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Кабиден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460524300122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Буырлыбаев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760819300471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Халида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621005400570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Байтаракова Кумыс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400517400576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690305301791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Назгуль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Косынбаев Ердаулет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640518300465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Жумагазы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530922300270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Уркимбай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440623300068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691007301665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400218300188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Кежимбаева Элмира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750911401062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Кабдахмет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520312300718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Хайруллаев Бахитжан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540325300861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Якуп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490501301291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Сарсен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370101327274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751209302497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Джаппаров Каират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Ракышев Еркинбай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531120300411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Тилеухан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690930301839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690916302503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760103300205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Адилдаев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771126303100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Калбабаева Анархан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420101435411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Абилхан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580505303059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380415302446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Байгобылов Касымхан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630720302626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Маныбеков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760218302029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Сулеманов Далеткали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641115301801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Хоргосбаев нурмуха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371220300598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Кадрхон Абду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Машуров Ярмухамет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610127301313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810120303452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Чокпаров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760830302754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Калибаева Орынкул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630311400909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Имяров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930202302404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601212300040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Жанімхан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711116302474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Нурсідан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650505308508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Жазира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780215400928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850403301263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242620731308 24262073628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Абдолдаев Жумакан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530108300364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600412401406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 Шаймурат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471112300068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Чамешов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850427300910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88090230167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790804300658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240326207314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Нәсібек Жүнісбай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520301303693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кх(Калибаева)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630311400909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"Кызырбек"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571215399058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Абдукарим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370910300400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24262073006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242620731129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242620731130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Оналсынов Керимжан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330607300127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780307302938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690811300982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Оналсынов Мураткан Талгатбекович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550214300265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24262073008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840429302340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Ашкеев Даутали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55030730137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Оразбике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570520302665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Нурбуби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711006400793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Сарипбеков Омирхан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Бахирад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940602300385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Туткабеков Нурали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710215402812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 Сембек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540112300516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 Мерей Бақытұлы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890124301690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Супиев Мырзахмет Молдахметович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780308301707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Тохтарбаев Ержаноат Ердаулетович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931102300576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Ламзаров Каримжан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680208302423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Тайрова Алма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710501403171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Ердембеков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41052531345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480513300166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Умбеталиев Кайролда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380101325458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Жаманшалов Акбаржан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630915300987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03262040368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ЖуратбаевДаулететхан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500511300657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531120300233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850623300806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03262040086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Илиясов Толенди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531127300172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490410300514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711104301420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Газиз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711110300940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Курыкбай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691120302033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Тезекбаева Улбосын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480320400153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03262043487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670416300337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Анарбеков Лескен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651117301087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Жатканбай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361007304230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460610400929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Дуйсебек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550613300175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720419300820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Еркебай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780117301075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Терликбаева Зейнепкан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530112400312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03262043150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571022300189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03262043292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591215300786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840101305639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Ешкаев 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630219300219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0326043122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621224300238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Кудербаева Данагул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491108400761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Байсиыков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750614302377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Турганбек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551109300356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03262043074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590725300240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720924300638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03262043361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Нурсапаев Сапар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940509300429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Керимкулова Айнуркул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600417401166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Мауткали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910626300668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Когамбеков Маулеткан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451005300499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Нуптибеков Алимжан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470916300690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Стамкулов Жайырбек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501003300737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 Алдаберген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700910300300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03262043072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Акбуркит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531110300308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Нуриясов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540117300682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Кульмария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511214400168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Оразакын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600325302029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Азекенов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731209301742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03262043210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Бегадил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710601300441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03262043566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Жантугелов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611229300411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Калибек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560320300382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Каират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570418300199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 Кажымурат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590203302497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03262043185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 Токтагул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530308300454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03262043605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Мырзакиров Рахым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370804300155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Бектасова Нургайша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460308400937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Рустамова Хасият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461120401094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Аянбек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610305300570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Нартбаев Замзат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470101306103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580620400224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Жангельдиев Жабыкбай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440706300079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Жанбырбай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590103300744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Нургайша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471009400798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881031301110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490215301057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760406300708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Нусипкан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411212300338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03262043480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Кучегенов Турган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530920300264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Узак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461118300118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Сауданбекова Кемелхан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590120400743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Бегимжанов Турлыбек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510209300362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Козбекова Батен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510626400383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Тлеули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430525300915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Марияхан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411101401735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Нартбаев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500402400363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500519301074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03262043372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Талгарбаева Мариякан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470101401431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03262043263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03262403001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630921301452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Турлыбек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03262043411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750911302074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03262043024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Жайык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750629300729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03262043036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Сүйеубек Оразкул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950217400638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Турарбек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580720302238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Аянбеков Айткожа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370103300674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611015302533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Кулшашаров 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540720300096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Тайтееева Бисакан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520505403252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740801302341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Ахметкалиева Рустем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840222300698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580719301234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03262043061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Оразбаи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Тургымбеков Камбар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690911300317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03262043326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03262043340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Кожаханова Миархан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580410400400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03262043492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Адай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641108300518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Илимжанов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620603301253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03262043464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Айнурам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580228402478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Шалимбаева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390221400324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Кулиша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550101450421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0326043406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Тургымбекова Гулсара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560806400797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700818301597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Сыралиев Токтарбай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580513301459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2426043567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Курманиязова Кенескуль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620915403371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430927402585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661212300286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Жалгас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03262043536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Саурыкова 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740210400408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03262043529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Оркен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760212302728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03262043555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03262204021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03262204030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760115302465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Бекболатов Сатыпалды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500616300648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03262043231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 Гулшат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840607401673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03262043056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600708300202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Мирзаев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690905401244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Суюнов Нурмагамбет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480704300779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Джанаева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810118401977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Галя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491217401314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Ушкеева Альфия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770914402668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03262043439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Куттымбетов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701024302234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Бектасова Нуржамал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460308400937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Аманьаева Ултуар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570424400079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Салимбаева Меруерт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780717401559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490505403373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"Даулетбек"шк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800715399083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Сабанчиев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570527301000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Абдулаев Калмурат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690509304130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Абдыманап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Кокымбеков Мукажан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730902301965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Гизатулин Румия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591024400010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Жазылбекова Магия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540216400072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400501401281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 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651021301901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Толегит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581119300366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03262043142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03262043141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731218300029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Таиталиев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690924302369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Турдыгулов Куандык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740625301991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Нуптекеев Нурман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801213300414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Абдижапар Ынтымак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400610400264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Нуршеков Манап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490601303160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Байгозова Нурлыхан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490419401303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811011301842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910126301172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Жантугелов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590528300180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650327301714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Кушбаева Толкын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701027402366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Султанай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520310300310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Бегасылова Енлик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890407400489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03262040383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03262040592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Абельбеков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660708300519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Кокумбеков Мухаметжан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700928301763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Велахун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490806300041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Нурслан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Кучуков Гульяш Жомартовна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700504400825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Мырзагали Даулетбекович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6305013013591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Келдыбеков Ермек 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621020300704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Куаныш Молдашович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720924300638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Ермек Қапасұлы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9512263006431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Қуаныш Төленді-канатұлы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881031301110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СМәділ Әмір Сәбитұлы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Ерлан Еркебаевич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780117301075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Торехан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661010302703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Самат Берлинович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830306300303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Салимбаева Меруерт Капасовна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780717401559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Келдыбеков Ермек 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621020300704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Бакыт Адилгазиевич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64908301939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Кулиша Ахметкалиевна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550101450421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Нуржан Калижанович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771031300113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Айдар Жанабаевич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680214300201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Айдар Жанабаевич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680214300201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Досмуханбетов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480308301853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24262014018 24262014039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Таукебаева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760324402735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24262012020 03262012021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460603300072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24262012001 03262012002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530315303236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24262014074 24262015013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Итболаев Мукажан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600605301885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Итболаев Мырзахмет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740421300677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03262012036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03262012037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Бейсенгали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700119300466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24262014001 24262015032 24262015031 24262015038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24262013002 24262014183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 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200223400427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450122300195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530525301756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470417300142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24262012004 24262012005 24262012016 24262012103 24262012104 24262012105 24262014165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520202300204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24262012030 24262012029 24262014092 24262014107 24262014161 24262014162 24262014163 24262015036 24262015039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751007300303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24262014134 24262014073 24262014022 24262014023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Улукман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650109300453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24262012069 24262012070 24262012071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6904263019078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24262014002 24262015006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680223401801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24262015001 24262015008 24262015037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Гульнар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590804400454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Шоткара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720110300197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24262012086 24262012087 24262012088 24262012091 24262012116 24262012117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460328300701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Турмухамедова Нуриман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490308400358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24262012024 24262012025 24262014061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КеримбаевТоктасын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380516400148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750829300151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Кахарман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741201302739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Ахмирзаев Еркин Мухамедиевич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580804300109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24262014053 24262014054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760215301847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Асимхан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681101400424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24262014044 24262014148 24262013001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Кулгайша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410308405384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03262012100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03262014050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Адильбекова Аимхан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570917400247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03262012122 03262012052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340210300190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03262012120 03262012138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Канагат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750502301627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24262015027 24262015029 24262015030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750408302337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Тулендиев Чари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400105402815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03262012047 03262012048 03262012049 03262012031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600426301822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03262012019 03262012080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Акбасова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690302401880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Бердаулетов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611209302181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 Искак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580612302131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Гулден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880326303049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710625302062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Асимжан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Нусипхан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650412301974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Әлихан Рамазанұлы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980426300267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Тойлыбаев Ербосын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720316300018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Молдамырза Абзал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30919501012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881003302740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Жаутикова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710725402260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Кулай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601104401919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750524302724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611121300414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Бекибаева Халима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770312400953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490505403373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24262014187 24262014112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350915301679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24262014097 24262014063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МаткаримовА Гулфия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690128401825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710325300461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03262012007 03262012082 03262012008 03262012073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Кулжамаш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600208401665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Гизатуллина Найл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930129300035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Гизатуллина Галия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930129300035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Токтасынова Мадина Мыктыбекқызы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940724400583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Ракымг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640512301827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761108300720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620812301061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2426201207242620150024262015010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Дарига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750115402360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242620141424262014111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831204301627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242620121024262012109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761215300821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242620121024262012107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Кенесбек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420501300109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Даурен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800925302954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2426201502242620150424262015044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650415301108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841011320052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Махаметова Мунура Тургановна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550228402703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2426201414242620141424262014142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Маулет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510613300690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Зейндинов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821014300248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Емелов Андрей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Казангапов Рауан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870805301153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841001300657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83022330217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Ернис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921007302722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Әбділғажы Құнапия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650824302131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821014300248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Джексенбиева Ракила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600903401970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Гулден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880326303049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24262012161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24262012162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24262012163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24262012164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24262012165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Бекжан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630106302102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Жумагазы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660305300916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Маусариева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630710402658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781020301734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470320401447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Ибраймова 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640716402028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Шалимбекова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541002401901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Оралбек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90714301736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571112400045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"Қуанышбай"Тумабаев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610404300559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03262033099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Карамысов Калибек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630404300463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032620140603262014076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Есиркеева Кулжакан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380222400368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242620120224262012081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691205402735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Байгутиева Гулмария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431214400011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03262012067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03262014058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Аблакимов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610601301370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Мелс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400501401285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540220300942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2426201206242620120624262012111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Абай Сайлаубаевич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03262012056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032620140903262014168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Каиев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620812301061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651021301950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242620140124262014167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Акберен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751118302279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 Әділ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870507303090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Сексембаева алуа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810128450088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03262015045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03262015046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03262015047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03262015048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03262015048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841001300657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Рахметалиев Ермек 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821206301418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Гулбану Нусипбекқызы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10228600143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Улджабаева Чехеркан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520211400428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Даурен Нурсапаевич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850628301990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Әбділғажы Құнапия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650824302131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Нурбол Балабекович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Досхан Берікұлы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20115500369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Торибаев Алмас Базылович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Насырбекова Ултуган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611216402057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Толынбеков Нурбакыт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24-262-091-532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720902302169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24-262-091-320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Батыркулов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680215300415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24-262-091-009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700120300712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24-262-091-063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Мухитжан Абдулакимович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400101407908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610416301939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Ермухамел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550912300507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24-262-091-059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Ахтанкулов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630410302333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Рахметчаева Сауле Кожановна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580524300365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24-262-091-011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671219300110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600429300395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740720300583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Танекеева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610101408484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24-262-091-447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Ултуар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700101411116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670702300440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771010301292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Тулакбаев Туран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570910400716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Койжаяров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670926300479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24-262-091-044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Тулакбаев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780215301107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Адилбаева Култай Идрисовна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600520300904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Аит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520323301697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24-262-091-088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Кошегулов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590602300438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670210300466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24-262-091-135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Наваткан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540215400790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780615301786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24-262-091-173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Талып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401215300530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24-262-091-172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520203400533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Испампетов Аятберген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440206300180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Жерменке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531015300550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Самыкжанов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700417300549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Агатаева Сакып Абдувалиевна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530218300560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24-262-091-379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Сагатбек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Алтынай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600104400551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24-262-091-286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Рахметчаева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670116402061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24-262-091-187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Ульбазар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461002400511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Карлыгаш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550716400459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Бердыгулова Нургайша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580625400618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761019302307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24-262-091-384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Амиргазы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500510300572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 Абдугали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400601301534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Макежанова Гулнар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630805400925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24-262-091-504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Нурбатырова Наталья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711120402056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24-262-091-615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Кульман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480620402389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24-262-091-278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Копбаева Сатыбалды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520810402113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24-262-091-273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650430400445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Сергалиев Галым Сергалиев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610102301248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610124301812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Бейсебаева Каршыга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530308403451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Сыдыкбекова Гулнар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820906401487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24-262-091-420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Жакпар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480410301937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530607301474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540501303476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481217300417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Керимбалаев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661009300563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770117402216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750624300494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790202302047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Бактияр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350709300086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Сагид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600210300027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24-262-091-017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Токашева Турганжан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521015400445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Иманалы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640524300577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700118300563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Бектимисова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611122402204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750320400597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760615300457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Уркимбаев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850817302470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Назгул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730220401131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Кульжан Белтукеевна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620817300596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2426209105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2426209112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24262091120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24262091385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24262091386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Жанбырбай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531107300738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Усынтаев Бексултан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760311300385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Сетказы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440810301161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Ушкемпиров Джумаш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Нурталив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520826301067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Копбаева Сабира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490505400715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800117302793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Сагатбек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24-262-091-127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Сеитказиев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721203301371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24-262-091-538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Абдыкеримов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590820302382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Рысбекова Рысжан 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541102400332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Талгатбек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620920300515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 Мадияр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800924302384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24-262-091-131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700323300607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Маджитова 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530305400748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24-262-091-232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Беккожаев Армиял Алиерович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471127400492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 Магаш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540708301376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Тапенбаев Куатбек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650613300265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Толымбекова Джаныл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520125400748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670507301994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Досмухамед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490518300719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24-262-091-296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Рыскан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681208400476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Гульжибек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660710400469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24-262-091-461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Солтанаев Молот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500912301070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Ауганбаева Шырын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91614401181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24-262-091-310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Кумыс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681120400239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640920301002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670320302410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24-262-091-339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Чанбаев Тохтарбай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521107300598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Тулакбаев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730313302179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24-262-091-026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Елахунов Алинур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780530300314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Қурсакбай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630202303231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24-262-091-331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Балгабеков Джумаш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610203300566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Шаиза Есболат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Актамкулова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590526400423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Ордагул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530310300645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Бекқали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650825302988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24-262-091-485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790601301800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24-262-132-024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850701403890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Қабай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570617399050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Гулбаршын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660309400568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790303300119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24-262-091-608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24262-091-219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Каныбек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660925350091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24-262-091-633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720219300398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Токтасын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640523302072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Рахметчаева Райкул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630918400454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Мадина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660826400509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711020401959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24-262-091-626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830605302098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24-262-133-004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Музбаев Ерлик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620226300543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су" 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7110204019567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24-262-091-626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24-262-091-627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Манапкан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470910300400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Джакупбеков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471016300155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800117302793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Касыкбаев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Алджамбеков Болат Сагымбаевич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610416301939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24262-091-369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Бакыт Абеджанович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700323300607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Бакыт Абеджанович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700323300607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Курманбекова Гульшат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630818401022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Мержиков Хасен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420101304158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Аспараева Шаруан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540915402792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650611301768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Кежебек Акжан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890923300735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03-262-026-060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590414302107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Сален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551125300046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03-262-026-071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760503300973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03-262-026-057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Дюсенгали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570916301937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Суйлубеков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710808300932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Толумбеков Дуйсен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591018300399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Беркбаев Турганбек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501109301117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430501300617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Мержиков Нурмаханбет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400101305003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Керимкожа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540710302216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Нурасыл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700207301055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Маукеев Касымхан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550610302751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03-262-026-024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660116302589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800820300789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Данегул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520502400201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Жакипбаева 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790918301208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Джапеков Есмурат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830507401261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460520300814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Укаров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700110300639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Укаров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730809301810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Тауеткан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480526400301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03262026502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Кызайбай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561023300043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801124302843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Бибражим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420325401571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851027300541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730517300796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Сырлыбаева Марияхан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690116401364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Базархан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400505303579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Турган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381223300037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Тореканова Жазерке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710304401984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Кулмуанбетов Нурбакыт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660330301762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Бекжигит Бейсбекович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621126300017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24262026157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720130302291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650705302360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650109302142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Нуршайх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420615302621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Ермурат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751017302196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Маукеев Абилкасым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520316301391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Токтарбаева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631202401343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251020300538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410321301009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810525301295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Абулкасымов Турсынбай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520820300036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Байбекова Рысбуви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581015400027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Сбанкулов Торехан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460220300992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Алимкан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570910300113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811202301880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680619400616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03-262-026-197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Майлыбаева Джупархан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561220400516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Сурамбекова Нургайша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351012400561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03-262-026-313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380212400373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Тайрова Абдували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720404302270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Онгарбеков Байдильда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521010302418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470320401447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760305302190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Асубаева Раиса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560131601032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Бедрякова Самал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720411402394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Байымбетова Айтбуби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620305400093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ДуйсегуловаТавархан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420101430490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Сванкулов Бейсенбай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560510300038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860623403244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Дуйсабаев Сейткали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340101311173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620704300859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Курметхан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300101483318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640716402028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03-262-026-337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690415302361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Нуртаза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481215300812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Рыбыдуов панчер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Маттанаев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780324301704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Кумусбеков узан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Беилова Багдагул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600203402844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Кызбаева Багила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590515400057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 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651021301901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03-262-026-315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680717300840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Маттанаев Кожаж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630703300776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Азнабакиева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491109301073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Суйдимбеков Уркымбай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721130300317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 Абдылаким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581204301554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Нурмухамет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500324300660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Амангелды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Дуйсенгали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680828300041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671213301592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Тленшиева Жамалкан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Сексенбаева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810128450088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Кульжамаш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600208401665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Абилкасен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670827400784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Зиятдинова Раиса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660530401875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Сабирбаев Бактияр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670901302736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Джамалов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731029301774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820819300043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Кадырбек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541115302482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Жалгасбек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820906301113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03-262-026-449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Кульчария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511025401971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Кулдарбаев Масан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410220301882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Жумагазы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510912301578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Олжабаева Гульсын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621101402896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Нуртазаева Бакытгуль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460101413091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680930402019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Саги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380220300668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640625302433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740316303026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Жансбек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610131301454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Аскаржан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571006301626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Карашева Айшам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471122400584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Шынар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790317400325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Жазыкбекова Улбосын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601027402008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Берикбаев Женис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660317301157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Турагалды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380620402902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Иликеева Умутхан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330815400362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710626301991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Магзумбаев Максут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650809300419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Токенов Тобыл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801019304462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Имадиев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620622300427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750914300044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03-262-026-003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Алдынов Болатбай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Тукабаев Мамбетказы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310708300201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460527400016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Аусарбеков Даулетхан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Еркожаев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721209300693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03-262-026-23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Куренбаев Камбар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350815300835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600814300186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Абдыбеков Куралбек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360812300395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Кайнам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760509303584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03-262-026-329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Батес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430223300190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03-262-026-339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Кадимбаев Даулетбек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52091301112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Курабалдиев Ербосын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660920300098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Курабалдиев Ербосын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660419300054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 Кайрылган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570501303808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Бералиев Жолтай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521205300134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Нурсулу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630101403427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721211300024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Бойдақбаев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781103301887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Байдалиев Танжарық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760826302827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Унайбеков Далелхан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561009301194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Малыбаев Сайлаубай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531030301193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Атейбеков Бахтыгали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731126302254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Тайпова Рухиям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680914402379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781127301934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800222400813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Ляззат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650720402874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Сейткожаев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691205402735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Синицын 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470416301026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Кульчай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421015400177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Асылбек Ыскакбекович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830401300347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03262026527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Карлыга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660111402012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Акберен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751118302739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Аида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670807400225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24262026514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24262026602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Еркинбай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810123301541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Кайрзаманова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551119401642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03-262-026-356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Ернар Жумаканович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711107303314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751005400448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Елимбаев Курман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570625300075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711107303314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Чергали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700207302385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Кайырбай Серібосын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760125303150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570127301036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03262026191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660601301254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Бугыбай Керимбек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830228302831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470415300310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Есболат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720202303372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Абдижалилова Капиза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720114403407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Рысәділ Улыкпан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8802432894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Гейман 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510110400516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Әділғажы Канапия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650824302131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Жалдыкеш Багила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880803403404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03-262026-245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781020301734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Садирмеков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690510302279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680922302336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 Альмен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500105300887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Серикпай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510513300213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Акниет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881003300407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 Камбар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640225301311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Илипов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990706300191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571112400045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 Таскын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570125300582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Жақыбай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Джакыбаев Адепкан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400510303259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Куанышбай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390126300044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Тайтилиев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690924302369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Байгуттиев Азамат Азимбаевич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651202300035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03-262-026-340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400501401285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03262023049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Шаукеев Нурсултан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Рысәділ Улыкпан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720924300638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Талгарбаева Мариякан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470101401931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Манас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700905302607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Турдахун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290515301264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Асемхан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681101400424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0326202655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750805302345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Туманшиева Гулбакыт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540313400347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540220300942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830223302217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оралбек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90714301736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Өмирбек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550503300088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Молдакулова Лаура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761202401151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570127301036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570127301036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570127301036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Нурлан Кайпбекович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620704300859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Нурбол Балобекович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Джексенбаев Нурлан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661216302298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Нуршайх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420615302621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Нурлан Айткабылович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901113301201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Аусарбеков Болат Тохтарбекович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56122630225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Танжарых Чакенович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760826302827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680717300840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Улджабаева Чекерхан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520211400428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Туманшиева Гулбакыт Борибаевна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540313400347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Камкорлык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980640003870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3262073864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Коктал-Агро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40440004519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Жеруйык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30940006353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МКС "Акбоз"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ТОО"Жаркен 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70740002241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24262032492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24262085574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24262085573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24262088096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24262079056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24262026227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24262051334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03262073774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3252026326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 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40840004424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"Сорея 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50740005593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03262032313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03262323314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03262323503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03262323312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 Агро 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50540011319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03262091345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03262091346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03262091347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"Казэксим гроуп"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020740008478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03262051247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03262205248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03262205249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"Тау-Тур"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041140008246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3262042003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"Аль-Мухамед"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70540013557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3266011078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"Достар и 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50440011583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3262040166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"Инструмент"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1240005496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3262055001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Карьер-А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071040008723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3262068550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"Сен-Групп"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60940011365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3262014158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"Талды-Бастау"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70240010363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03262006850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03262006853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Будан-Жаркент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Байсерке 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21040004375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03262026503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Жаркент курлыс индустрия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110240013457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3266011073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3262085110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 Тас Products"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141140004908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 Фрукт"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"АЕ-19"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190140026648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03262032766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032620321033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032620321034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03262032778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"Казсат-Нур"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151240022951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03262051582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03262051583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0326214190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"ULY ZHBEK-ZHOLY &amp;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190740027925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03262129029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03262129028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LAWYER"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170740008816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"ОТ- Agroholding"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190340026229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032620521018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032620521019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ТОО"Асем Жетысу"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171040040897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032620061133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03262116003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"Жар-Кус"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190240037697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03262026326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TNGlobal Grop"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150640015663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211140032542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03262068663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ТОО"Valibay-Agro"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201240021330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"Эльшат"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210340018541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032620521043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"al'sut"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201140024014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"Жаркент-Береке"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03266011072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03266011063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960640012063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3262051137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31140004182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"КазГеоТерм"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3262014043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Сан, Жаркент-Арасан"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10540000108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3262040431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"Жаркентский горяч источник"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221040003943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03262014214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"Жаркентский горяч источник"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221040003944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03262026505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03262026504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"Бастау-Жер"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230140027170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24262073044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24262073141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"FALCON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230940031524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ТОО"ЖарГипрозем"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24034033392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ТОО"Орда Сервис 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140140026906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150440024279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ТОО"Керуен 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240340032433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990340020009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Алга 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3262014106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304302</w:t>
            </w:r>
          </w:p>
        </w:tc>
      </w:tr>
    </w:tbl>
    <w:bookmarkStart w:name="z8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Распределение пастбищ: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площадь пастбищ для сельскохозяйственных животных, тыс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общего пользования, тыс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Басқуншы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Басқуншы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Алтуй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требуется 86,8 тыс гектаров пастбищ На пастбищах общего пользования, занимающих площадь 5,8 тыс гектаров, выпасается 509 голов скота На пастбищах, принадлежащих крестьянским хозяйствам и юридическим лицам и занимающих площадь 82,6 тыс гектаров, выпасается 7664 головы скота</w:t>
      </w:r>
    </w:p>
    <w:bookmarkEnd w:id="408"/>
    <w:bookmarkStart w:name="z86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Требуемые дополнительные пастбища: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6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Коктерекскому сельскому округу отсутствует потребность в пастбищах, которые могут быть предоставлены пастбищепользователям для землепользования, а также в пастбищах, подлежащих резервированию для удовлетворения потребностей населения в выпасе сельскохозяйственных животных на личных подворьях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11 августа 2025 года № 8-45-196 "Об утверждении и использованию пастбищ по Панфиловскому району на 2025-2029 годы"</w:t>
            </w:r>
          </w:p>
        </w:tc>
      </w:tr>
    </w:tbl>
    <w:bookmarkStart w:name="z86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скобках)))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пастбищажайылымдар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14 05 2018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склонам барханов — злаково-изеново-полынные на светло-серозҰмных почвах (пырей ломкий, ковыль сарептский, ковыль восточный, кохия стелющаяся, полынь светло-серозҰмная)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личного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(151)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(191) (194)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вершинах бугров — полынно-изеново-эфемерная растительность (полынь светло-серозҰмная, полынь типа Лессинга, кохия стелющаяся, чий вздувшийся, зонтичные растения)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межбугровых впадинах — ермеково-терескеново-полынная растительность на светло-серозҰмных почвах (пырей ломкий, терескен роговидный, полынь светло-серозҰмная)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(160)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всем элементам рельефа — эбелково-эфемерная растительность (эбелек пузырчатый, тонконог луковичный, чий вздувшийся, зонтичные растения))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15 05 18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Волнисто-холмистая равнина у подножия гор, абсолютная высота 435 м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 светлых блестящих песчано-глинистых серых почвах — полынно-эфемерная растительность на светло-серозҰмных почвах (полынь светло-серозҰмная, мятлик луковичный, бур полынный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14 05 2018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Волнисто-холмистая равнина у подножия гор, абсолютная высота 385 м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 открытых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песчано-глинистых серых почвах — саксаулово-полынно-эфемерная растительность на светло-серозҰмных почвах (саксаул безлистный, полынь светло-серозҰмная, мятлик луковичный, густостебельное холмовое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открытых северных песчано-глинистых серых почвах — злаково-полынно-эфемерная растительность на светло-серозҰмных почвах (пырей ломкий, ковыль перистый, мятлик Рихтера, полынь светло-серозҰмная, луговой злак, толстостебельный чий,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Полынно-изеново-эфемерная растительность на светло-серозҰмных почвах (полынь светло-серозҰмная, кохия стелющаяся на светлых северных серых песчано-супесчаных почвах, тонконог луковичный, пустынный бур)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склонах холмов имеются белоснежные почвы-полынь-суглинисто-зернисто-эфемерные, местами тополя (полынь белоснежная, сарептинская перистая трава, пернатый, восточный, ломкий пырей, сит, овсяница Соловьиная, пустынная метель, осока репчатая, Тополь роговой)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элементам рельефа — эфемерная терескеново-изеново-полынная растительность (терескен роговидный, кохия стелющаяся, полынь светло-серозҰмная, дескурания Софии,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всем элементам рельефа — ермеково-изеново-терескеновая растительность (пырей ломкий, кохия стелющаяся,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Полынно-глинисто-злаково-эфемерная растительность на светло-серозҰмных почвах (полынь светло-серозҰмная, произрастающая по всем элементам рельефа, ковыль сарептский, пырей ломкий, тонконог луковичный, чий поникший)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склонах бугров — ермеково-изеновая растительность (пырей ломкий, кохия стелющаяся, чий вздувшийся,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69*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верхушках бугорков сетчато-гравийно-эфемерные (сетчатое перо, полынь песчаная, чий набухший, овсяница зонтичная)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Ермеково-изеновая растительность по куртинам (пырей ломкий, кохия стелющаяся)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(246)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куртинам — ермеково-изеново-изеново-полынная растительность на светло-серозҰмных почвах (пырей ломкий, кохия стелющаяся, полынь светло-серозҰмная)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(220)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элементам рельефа — терескеново-ермеково-изеновая растительность (терескен роговидный, пырей ломкий, кохия стелющаяся)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(259)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склонах бугров — полынно-злаково-эфемерная растительность на светло-серозҰмных почвах (полынь светло-серозҰмная, ковыль перистый, пырей ломкий, ковыль сарептский, елекқұлақ, мятлик соловьиный, осоковое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74*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(236)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Полынь-эфемерная(полынь песчаная, полынь белоснежная, мятлик луковичный, осока репчатая, палаточный огонь)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78*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— полынно-изеново-терескеновая растительность (полынь светлосерозҰмная, полынь песчаная, кохия стелющаяся,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— ермеково-изеново-терескеновая растительность (пырей ломкий, полынь светло-серозҰмная, стелющаяся кохия,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суглинистых почвах открытых северных песчаных отмелей — глинисто-злаково-полынно-терескеновая растительность (пырей ломкий, ковыль Лессинга, полынь светло-серозҰмная,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— светло-серозҰмно-злаково-полынная эфемерная растительность (полынь светло-серозҰмная, ковыль перистый, пырей ломкий, ковыль сарептский, елекқұлақ, мятлик соловьиный, осоковое растение) На светлых северных песчаных отмелях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серобурых, слабоподзолистых суглинистых почвах — суглинисто-злаково-терескеново-эфемерная растительность (ковыль сарептский и перистый, терескен роговидный, мятлик луковичный,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луковичных солончаках — камфоросмово-эфемерно-злаковая растительность (камфоросма Лессинга, мятлик луковичный, пустынный бур, песчаная трава "бескиль-аралық" (между килями), прибрежный злак)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светлых северных суглинистых почвах с серо-бурыми развитыми почвами — синквистово-терескеново-злаковая эфемерная растительность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(208)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белоснежная с тереском-эфемерная (полынь белоснежная, мятлик луковичный, палаточный, осока набухшая, Тополь Роговой) на серо-коричневых слаборазвитых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Растения с семенами (полевой хвощ, обыкновенный камыш, посаженный терн, узкий воронец) на лугово-серых почвах открытых северных глинистых почв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злаки и различные травянистые растения на светло-серых открытых северных глинистых почвах (обыкновенный камыш, узкоколосковник, промежуточный безжҰсткий, промежуточный прибрежный, обыкновенный подснежник, морской подорожник, настоящий постельник)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лугово-серых землях тростниково-злаковые-различные травянистые растения (тростник обыкновенный, узколистный, без промежуточной окантовки, промежуточный прибрежный, одуванчик обыкновенный, подорожник Приморский, настоящая подстилка) на открытых северных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Камфоросма-эфемерно-злаковые культуры на луковой солонце (камфоросма Лессинг, мятлик луковичный, огуречник пустынный, бескиль-промежуточный, промежуточный берег)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холмам и склонам холмов встречаются белоснежно-полынно-овсяно-эфемерные (полынь белогрунтовая, сарепта селеу, трава Ковыльная, мятлик луковичный, палаточный огонь)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кустарниково-терескен-эфемерный (решетчатый плавник, серебристо-песчаный, серебристо-Чингиз, роговидный терескен, палаточный факел, набухшая осока)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(301)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всем элементам рельефа полынно-эфемерный (полынь полынная, зелень репчатая, палаточный огонь, осока толстоногая, Тополь роговой) с белой почвой с тереском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(254)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Почвенные злаки с белой почвой и полынью на склонах холмов (белополынная полынь, сарепта, перистые и восточные перистые травы)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Злаковые-различные травянистые растения на лугово-бурых обыкновенных суглинистых почвах (узко опушенные, разнесенные друг от друга, подорожник Приморский, птичий узел, прямой кровяной корень)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полынно-хвощево-серо-коричневых, слаборазвитых глинистых почвах эфемерные (полынь типа Лессинга и хвощ, сарептский ковыль, пустынный бурьян, луковичный тонконог)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(297)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Эфедра–светлокаштановая полынь (средняя эфедра и двудольчатая эфедра, светлокаштановая полынь) на одном типе почвы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(247)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 серых почвах открытых северных типичных песчано-глинистых участков светлокаштаново-полынно-злаково-эфемерные (светлокаштановая полынь, сарептский и перистый ковыль, хвощ волосистый, луковичный тонконог, 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серых почвах открытых северных типичных песчано-глинистых участков полынно-изеново-эфемерные (светлокаштановая полынь, кохия стелющаяся, луковичный тонконог, пустынный бурьян)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 вершинам и склонам бугров кустисто-разнотравно-изорванно-полынные (изогнутый "кучерявый", четырҰхкрылый ковыль, малоопушҰнный астрагал, кохия стелющаяся, роговидный терескен, сидячецветковая сирень, слабовалосистый горох, светлокаштановая полынь и паникулата)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тех же почвах терескеново-светлокаштаново-полынно-бетегелевые (роговидный терескен, полынь белоземельная, сарептский и перистый ковыль)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(330) (333)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открытых северных типичных песчаных дюн торфо-злаково-полынно-смешанные травянистые (сарептский и перистый ковыль, пырей ломкий, светлокаштановая и метельчатая полынь, стелющаяся кохия, роговидный терескен, сидячецветковая сирень) 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(329)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Глинисто-Зерново-эбелково-эфемерные (сари и ковыль ковыльные, пырей ломкий, роголистник карманный, Буран пустынный, роголистник прямоухий)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(314)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тех же почвах Терескен-глинисто-Зерново-полынная (роговидная тересковая, пестрая и перистая Ковыльная трава, ломкая пырейная трава, полынь белоснежная и полынь тревожная)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Суглинисто-зернисто-смешанная трава-полынь на серых почвах открытых северных обыкновенных песчаников (сарепта и ковыль ковыльные, пырей ломкий, кохия для прострелов, Тополь рогатый, полынь белоснежная и полынь метельчатая)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2Полыни белые с ферулой (полынь белая, ферула вонючая)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28Аб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Эбелектин-полынь белоснежная (карманный носорог, полынь белоснежная)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серовато-коричневых, слаборазвитых глинистых почвах по холмам и склонам изены-боярышник-эфемерный (солянка древовидная, полынь лессинговая и белоснежная, мятлик луковичный, огуречник пустынный, кохия для простирания)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белогрунтовая-Зерново-эфемерная (полынь белогрунтовая, сарепта на серых почвах светло-северных обыкновенных супесей и Ковыльная трава, Ситник волонец, мятлик луковичный, осока репчатая)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Лугово-белогрунтовый-полынь-эфемерный на тех же почвах на лугах (Зверобой Луговой, полынь белогрунтовая, мятлик луковичный, осока толстостонная, метель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Эфемерный терескен-изен-полынь по всем элементам рельефа (роговой терескен, распростертая кохия, полынь белая, Софийская дескурания, кровельный огонь)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Полынь-травянисто-эфемерная (полынь белоснежная и метельчатая, кохия для простирания, сирень сидячая, мятлик луковичный, палаточный огонь, пустынная метель, астрагал древовидный)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 холмам и склонам холмов встречаются кустарниково - разнотравно-полынные (изогнутые кудрявые, четырехкрылые плавники, астрагал с малым количеством пар, кохия строгая, тополя роговидная,сирень сидячая цветущая, град низкорослый, полынь белоснежная и метельчатая)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 холмам и склонам холмов различают плавниково-шагырно-суглинисто-глинистые (решетчатый плавник, песчаная полынь, ломкая пырей, перистая трава Рихтера)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Злак-эфемерный (пырей ползучий, трава узкошерстная, тростник обыкновенный, Ши блестящий, трава Рихтер пернатый, пустынная метель, палаточный огонь, осока толстая столбчатая, Дескуранья София) лугово-серый светло-Северный обыкновенный песчаный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(296)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Перисто-тонколистно - полынно-эфемерные (пернатые травы пестрые и пернатые, полынь лессиновидная, мятлик луковичный, метель пустынная) на серо-коричневых, слаборазвитых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33Б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2Терескен с ферулой-перисто–эфемерный (терескен роговой, сарепта и ковыль ковыльные травы, луковая зелень, пустынная метель, вонючая ферула)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Узкая продолговатая полынь-журавль-эфемерная на серо-коричневых, слаборазвитых суглинистых почвах (полынь лессинговая, трава перистая Сарепта, Бора пустынная, мятлик соловьиный)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(378) (344)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Серо-бурые, на слаборазвитых суглинистых почвах суглинисто-зернисто-терескен-эфемерные (сарепта и ковыль ковыльные травы, рябина роговидная, мятлик луковичный, костер щупальца)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(294)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Полынь-эбелек-эфемерная (полынь белоснежная и лессиновидная, носорог карманный, Софийская дескуранья, адонис летний, пустынная метель) на открытых северных обыкновенных супесчаных серых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28Ав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(315) (349)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Эбелек-эфемерный (карманный носорог, Софийская дескуранья, летний адонис, пустынная метель) на одной почве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(357)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открытых северных обыкновенных песчаников с ферулой (дерново-зернисто-смешанные травянисто-эфемерные (сари и ковыль, пырей ломкий, кохия для простирания, среднерослая, мятлик луковичный, пустынная метель)торфяно-злаковые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Белогрунтовый-полынь-извенево-эфемерный на серых почвах (полынь белогрунтовая, кохия для прострелов, мятлик луковичный, бура пустынная) открытые северные обыкновенные песчаники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Хи-камфоросм со сведами на светлых северных суглинистых почвах лугово-серого цвета (блестящий чи, камфоросма Лессинг, остроконечный свед)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Эфемерные (мятлик луковичный, София дескуранья, пустынная метель) до 5 %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(365)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глинисто-зернистая-узко-продолговатая-эфемерная (сари и ковыль, пырей ломкий, трава узкошерстная, полынь лессиновидная, мятлик луковичный) на серых почвах открытых северных обыкновенных глинистых почв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белоснежная-извенево-эфемерная на серых почвах открытого Северного обыкновенного супесчанина (полынь белоснежная, кохия для простирания, мятлик луковичный, бурачник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Полынь-эфедра-Луговая-луга на тех же почвах-эфедра-Луговая (полынь лессиновидная и ситовидная, среднерослая, Зверобой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(299)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Полынь-эфедра-Луговая-луга на тех же почвах-эфедра-Луговая (полынь лессиновидная и ситовидная, среднерослая, Зверобой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Камфоросма-эфемерно-злаковые культуры на луковой солонце (камфоросма Лессинг, мятлик луковичный, огуречник пустынный, бескиль-промежуточный, промежуточный берег)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(438)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Злаково-солянка-полынь (блестящая ши, тростник обыкновенный, промежуточный прибрежный, без бахромы, узколистная, бородавчатая и серая киноа, комфоросма Лессинская, остролистная сведа, селитровая полынь и шренковская) на лугово-серых открытых северных солончаковых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Терескен-злаки полынно-дерновые с белыми почвами (тереск роговой, полынь белоснежная, перья Сарепта, пырей ломкий)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Полынь-эфемерно-терескенская с белыми почвами на серых почвах обыкновенных супесей открытого Севера (полынь белоснежная, мятлик луковичный, осока толстостенная, палаточный костер, Тополь рогатый)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Чингиз-терескен - полынь белая (Чингиз серебристый, Чингиз рогатый, полынь белая)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Тростник-злаки-различные травянистые растения (тростник обыкновенный, узкошерстный, без бахромы, прибрежный) промежуточный, одуванчик обыкновенный, подорожник Приморский, подорожник настоящий) Луговой серый на открытых северных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Селитра-полынь-камфоросма (селитра полынь, камфоросма Лессинга) на открытых северных глинистых почвах лугово-серых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22Б*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серо-коричневых, слаборазвитых глинистых почвах по всем элементам рельефа полынь-эфедра-эфемерная (полынь лессиновидная и ситчатая, среднерослая, горный лук, мятлик луковичный)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Боярышник-эфемерный (солянка древовидная, полынь лессинговая и полынь белоснежная, мятлик луковичный) на тех же почвах по верхушкам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(374)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Лугово-белогрудый-полынно-эфемерный (зверобой Луговой сладкий серовато-бурый, на слаборазвитых суглинистых почвах, полынь белогрунтовая, мятлик луковичный, осока толстая столбчатая, метель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 с узким дном-эфемерная (солянка древовидная, полынь лессиновидная, мятлик луковичный, буря пустынная, палаточный огонь)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(373)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серо-коричневых, слаборазвитых суглинистых почвах узкая продолговатая полынь-изен-эфемерная (полынь лессиновидная, кохия для простреливания, огуречник пустынный, мятлик луковичный)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Терескен-на обыкновенных супесчаных серых почвах, свариваемых светлой окраской с белой почвой-полынью - эфемерной ( рябина рогатая,полынь белая, мята луковичная, пустынная метель)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Тростниково-злаковые разнотравья на светлых северных суглинистых почвах лугово-серого цвета (тростник обыкновенный, узколистный, лисохвост Луговой, без промежуточной окантовки, промежуточный прибрежный, одуванчик обыкновенный, подорожник прибрежный, циновка настоящая) почвы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торф-Зерново-эфемерно-терескен (сарепта и ковыль ковыльные, пырей ломкий, терескен рогатый, пустынные метели, кровельные костры)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(431)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белоснежная-древнечелюстная-эфемерная (полынь белоснежная, трава ковыль сарепта, ковыль пернатый, восточный, пырей ломкий, мятлик луковичный, бораж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(432)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Торфяно-Зерново-эфемерно-терескеновые (сари и ковыль ковыльные, пырей ломкий, костер палаточный, терескен роговой, мятлик луковичный, Бора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(434)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Полынь белогрунтовая-эфемерно-терескенская ( полынь белогрунтовая, мятлик луковичный, костер щупальцевый, Карелиновое отложение, терескен роговой)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серых почвах открытых сварных обыкновенных супесей белые почвенно-полынно-эфемерные (мятлик луковичный, палаточный костер, карелиновые отложения)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Терескен-эбелек-эфемерный (терескен в форме рога, песчаный Рог, луковичная мята, палаточный огонь, карелиновые отложения)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 лугово-суглинисто-Зерново-белая на тех же почвах (Зверобой Луговой, Сарепта и Восточная Ковыльная, полынь белая)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Терескен-полынь белоснежная-эфемерная (тереск роговой, полынь белоснежная, мята луковичная, пустынная метель)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(407)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открытых северных обыкновенных песчаников встречается Чингиз-терескен - полынь белоснежная (Чингиз серебристый, терескен роговой, полынь белоснежная)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солончаках полынь Шренковская-солянка (полынь Шренковская, климакоптера мясистая, петросимония Сибирская, камфора Лессинская)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Кокпек-эфемерный (серая киноа, Соловьиная мятлик)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(406)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Камфоросмо-эфемерно-злаковые (камфоросма Лессинг, мятлик луковичный, пустынная метель, бескиль-промежуточный, прибрежный промежуточный) луковые солончаки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(409)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Белая почва-полынь-эфемерная (мятлик луковичный, палаточный огонь, карелиновое отложение,) на обычных супесчаных серых почвах, сваренных светлого цвета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Терескен-полынь белоснежная-эфемерная (тереск роговой, полынь белоснежная, мята луковичная, пустынная метель)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Хи-эфемерные (блестящая ши, осока толстостенная, усы восточные) лугово-серые на открытых северных солончаковых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(425)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белоснежная-полынно-изеново-эфемерная (полынь белоснежная, кохия для простирания, мятлик луковичный, бура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75а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белоснежно-полынно-эбелекто-эфемерным (полынь белая, полынь песчаная, мятлик луковичный, Бора пустынная) междурядьям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белоснежная-полынно-изеново-эфемерная (полынь белоснежная, кохия для простирания, мятлик луковичный, бура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метель, Софийская дескуранья) на серых почвах открытых северных обыкновенных песчаников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светло-серых солончаках с голубовато-белой почвой-полынь-эфемерная (лебеда серая, полынь белая, мятлик луковичный)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1Тростник (тростник обыкновенный) лугово-серый на открытых северных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белесо-сварных серых почвах обыкновенных супесей встречаются белесо-полынно-эфемерные (полынь белесая, мятлик луковичный, мортук восточный, пустынная метель)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пасбтща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35В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метель) на серно-бурых, слаборазвитых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Биюргуновы (солончаки) на бурых солончаках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Осенне-полынно-эфемерные на светлых северных солончаковых суглинистых почвах лугово-серого цвета (полынь осенняя, мятлик луковичный, огуречник пустынный, Софийская дескуранья)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Кустарниково-злаковые-различные травянистые растения (Чингиз серебристый, гребешок многолистный, сосун серебристый, тростник наземный, пырей ползучий, трава промежуточная прибрежная, тростник обыкновенный, люцерна серповидная, мята полевая) до 5% на открытых северных солончаково-суглинистых почвах с лугово-серыми почвами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Чингиз-терескен-полынь белоснежная на лугово-серых открытых северных солончаковых почвах (Чингиз серебристый, тереск роговой, полынь белоснежная)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открытых северных солончаково-суглинистых почвах с лугово-серыми почвами произрастают различные ши-зерновые травы (рябина узкая, рябина привитая, одуванчик лекарственный, люцерна серповидная, форосма Лессинговая)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эфемерные Чингиз-терескен-белые почвопокровные (серебристый Чингиз, роговой терескен, полынно-белые почвы) до 5% на тех же почвах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Кьево-шренковская полынь-эфемерная на открытых северных солончаково-суглинистых почвах с лугово-серыми почвами (шиево-шренковская, полынь шренковская, мятлик луковичный, мортук восточный, осока толстостенная)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зерновые (волецкий узкий, краевой промежуточный, прибрежный промежуточный) на открытых северных солончаковых почвах с лугово-серыми почвами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белесо-сварных серых почвах обыкновенных супесей встречаются белесо-полынно-эфемерные (полынь белесая, мятлик луковичный, мортук восточный, пустынная метель)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шренковская-эфемерная (полынь Шренковская, Софийская дескурайния, мортук восточный, широколиственный широколиственный) на открытых северных солончаковых суглинистых почвах с лугово-серыми почвами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(388)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метель, Софийская дескуранья) на обыкновенных глинисто-серых почвах, сваренных светлого цвета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(389)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светло-серых солончаках с голубовато-белыми почвенно-полынными эфемерными (лебеда серая, полынь белоснежная, мятлик луковичный, осока толстолобая)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(387)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Зерново-смешанная трава на лугово-серых светлых суглинистых почвах светлого цвета (ши-Лец, узколистный, рябина привитая, одуванчик лекарственный, люцерна серповидная)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Злаковые-различные травянистые растения на лугово-серовато-беловатых северных солончаковых суглинистых почвах (узко опушенные, разнесенные друг от друга, одуванчики обыкновенные, подорожник Приморский, птичий узел, кровохлебка прямостоячая, девясил британский)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метель, Софийская дескуранья) на обыкновенных глинисто-серых почвах, сваренных светлого цвета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(400)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лугово-серых почвах тростниково-злаковые-различные травянистые растения (тростник обыкновенный, узкошерстный, промежуточный прибрежный, промежуточный, Луговой лисохвост, настоящая подстилка, одуванчик обыкновенный, подорожник Приморский,) на светлых солончаковых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обыкновенных глинисто-серых почвах светлого сварного цвета Терескен-белый почвопокровный-полынь-эфемерная (рябина рогатая, полынь белоснежная,мятлик луковичный, Бора пустынная, София дескурайная)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</w:tbl>
    <w:bookmarkStart w:name="z217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Пастбищный земельный участок для всех видов скота, с возможностью зимнего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Спошлой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опавшие, сильно кустистые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пастбище для всех видов скота, с возможностью зимнего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бытий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горная птица-медицина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 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Хвойное дерево с двумя кончиками-медицина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пастбищной нагрузки на ОВД пастбищ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овец, коз, лошадей и верблюдов,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Полынь тревожная-лекарственная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Хвойное дерево с двумя кончиками-медицина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Эфедра-лекарственная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Овцам, козам, лошадьям и верблюдам на овцам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Эфедра-лекарственная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 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 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бұталанған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жайылымдық ӘАҚ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овец, коз, лошадей и верблюдов,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овец, коз, лошадей и верблюдов,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выпаса пастбищных угодий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11 августа 2025 года № 8-45-196 "Об утверждении и использованию пастбищ по Панфиловскому району на 2025-2029 годы"</w:t>
            </w:r>
          </w:p>
        </w:tc>
      </w:tr>
    </w:tbl>
    <w:bookmarkStart w:name="z2315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Оросительные сооружения (скважины, трубчатые и шахтные колодцы, катки)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дороги, площадки для стоянки скота и водопои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переплета овец, конюшни и огороженные земли, ограждения пастбищ, заборы (в том числе электрические), загоны для раздельного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Переходы для ветеринарного лечения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 для обеспечения электрической и тепловой энергией, объекты с использованием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231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ямах), сформированных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за № 19987)</w:t>
      </w:r>
    </w:p>
    <w:bookmarkEnd w:id="1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(примитивный или типовой)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(квадратные метры)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(работает или не работает)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Бирликского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44°12'02"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80°08'21"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 Аппарат акима Бирликского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Коныролен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24-262-006-110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44°16'46"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79°18'12"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Коныроленского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Улкенағаш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03-262-010-612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44°13'30"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79°50'10"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 Аппарат акима Улкенагашского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Улкеншыған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44°10'19"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80°05'07"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Аппарат акима Улкеншыганского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Ушарал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44°06'39"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79°52'37"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Аппарат акима Ушаральского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Сарыбел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49°06'36"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84°02'35"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Сарыбельского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11 августа 2025 года № 8-45-196 "Об утверждении и использованию пастбищ по Панфиловскому району н а 2025-2029 годы"</w:t>
            </w:r>
          </w:p>
        </w:tc>
      </w:tr>
    </w:tbl>
    <w:bookmarkStart w:name="z2319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bookmarkEnd w:id="1215"/>
    <w:bookmarkStart w:name="z232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УСН-1</w:t>
      </w:r>
    </w:p>
    <w:bookmarkEnd w:id="1216"/>
    <w:bookmarkStart w:name="z232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два раза в год</w:t>
      </w:r>
    </w:p>
    <w:bookmarkEnd w:id="1217"/>
    <w:bookmarkStart w:name="z232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01 апреля 2025 года</w:t>
      </w:r>
    </w:p>
    <w:bookmarkEnd w:id="1218"/>
    <w:bookmarkStart w:name="z232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лиц, предоставляющих информацию: ветеринарные организации, созданные местными исполнительными органами</w:t>
      </w:r>
    </w:p>
    <w:bookmarkEnd w:id="1219"/>
    <w:bookmarkStart w:name="z232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1 июля, следующего за отчетным периодом (включительно)</w:t>
      </w:r>
    </w:p>
    <w:bookmarkEnd w:id="1220"/>
    <w:bookmarkStart w:name="z232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поголовья сельскохозяйственных животных, с указанием их владельцев</w:t>
      </w:r>
    </w:p>
    <w:bookmarkEnd w:id="1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сельскоо округа по классификатору административно территориальных обьектов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села,сельского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владельца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 индивидуальный идентификации владельца идентификационный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711029301255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Нурбакыт Шаймерденович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480101303369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Токтугужа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560315403089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Меруерт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691007301437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Сейтбек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620103300297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Жумабек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670115300836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Данабек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020115500369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Кудиярханов Досхан Берикұлы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740608301780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Бауыржан Аскарович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410308401034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Князова Канша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650912300469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Киясбаев Бакыт Шаризатович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610914402079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Керимкулова Салтанат Кожахметовна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611122401672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Рыскан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730114400167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Алия Ембергеновна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680727300181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Акимбек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760326300288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Кемешов Мурат Мусагалиевич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601001302901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Карашолаков Омарбек Нуртаевич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760412300433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Берикбек Ахметкалиевич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870507400479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Жанибек Бакытович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650628301582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Ержан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531106401112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Итбалаева Зейне Сламжанова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660509302288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Сембай Мырзахметович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641203302035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Беисенбай Сламжанович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640809300299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Исмаканов Бакыткелди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680628300193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Тахир Лечаевич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660730301490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Иманшаев Адилхан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750701302429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Ескендир Мусаевич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510224401465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Илахунова 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750708300609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Жумагелды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921012300951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Зейдинов Зулияр Айсаджанұлы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951005302073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Замзақан Еламан Бекболұлы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720401402667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Мервет Ибраевна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651021301703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Гульбакира Секетаевна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830209402001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Зайдинова Гузель Азатовна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570801303978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Еркин Абуович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370510300296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Ферма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931017301097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Жетпісбаев Болат Нұрдәулетұлы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911015300321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Аман Сеитбекович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661121300314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Жаменкенов Кали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740315302200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Жаманшалов Бауыржан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680805301986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Жаманшалов Ардак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660111300545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Жамангалов Талгат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951211300413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Жамағат Еламан Кержұмаұлы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510304400491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Жайлымысова Батен Бектибаевна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731205301136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Турсун Алгайдарович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950716401232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Ергул Еркегуль Куатбекқызы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740809400916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Айжан Нурсапаевна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641009300341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Джаменкенов Хаби Камзанович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770518302160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Ербакыт Турдиевич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770814403223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Назым Тлеубаевна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911116301606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Дәуренбеков Есжан Бақтыжанұлы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650101311336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Даркенбаев Багдат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730727302576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 Бакберген Замзаконович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810221402350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Дабанова Бакыт Нурахунова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550903401651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Букеева Айсара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580907302244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 Курманкожа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610608300677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Букабаев Нургалым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790926400826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Болекбаева Назира Отаровна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821015351248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Биидакмет Бауыржан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650419402322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Бердибекова Багила Кожаковна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840929402711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Бейсенбиева Асел Турсынбаева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750405302975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Бауыржан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620802301007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Баруллаев 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941119301043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Еділ Талғатұлы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741210400143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Баян Кызайбаевна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810724302963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Баймусаев Нуржан Еркинович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791121401474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Кымбат Кизайбаевна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930201301976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Байқожаев Қуаныш Оразғалиұлы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730120401178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Сара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820412402172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Камшат Куанышевна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950922401798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Орымбасар Гулзада Асимханқызы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620130301533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 Дуйсембай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271015401549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Орусбекова Рысжан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690618300923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720729301963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Курбанжан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940523302085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Ахметнұр Ермек Ахметнұрұлы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810812300579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Омаркулов Куат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640210402364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Ахимбекова Рысалды Нурумбековна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961217300319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Айбек Берікұлы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761004300286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Куатбек Нурдумбекович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510531400077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 Рахима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661224300314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Оспангали Айткожаевич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750512300930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Нурмухаев Баккелды Нурмухаевич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610101305106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Кали Айткожаевич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750707302085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Нурмолдаев Абылай Сыдыкжанович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581206400226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Алмаганбетова Асия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610207400455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Галия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790326400160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Акынова Жулдызай Айтугановна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770416401035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Несипбеконва Гульжан Нурлыбековна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910520301045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Берик Серикбаевич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710414403003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Накызбекова Кульмира Улдашевна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821010300098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Марат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621201400239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870728401314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Мусагулова Асель Маликайдаровна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7,40816E+11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Аблашев Аблаким Хайруллаевич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580414300961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Маликайдар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730111401575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Абирова Назира Узаковна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961017300619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Мусуғалиев Елдар Муратұлы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990121300210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 Елдос Бахбергенұлы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670416401598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Медеуова Райхан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640202300774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Адбилдаев Турсын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640115402139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Медеуова Айгуль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450515301942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Масабаев Ахмет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710416402429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Нургүл Фермаевна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860414302075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Ержан Аманкелдиевич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780805300136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куаныш Айткурманович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580501400524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Сағымбековна Айтжамал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630913402483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Сайфуллина Гулнур Абдразаковна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460201300433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Салпыков Нуртаи Байкожаевич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791015301164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Нурбол Балтабаевич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870827401417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Эльвира Нургалиевна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740411400272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Жамила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611201302663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Сартынбеков али имангазиевич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851115402790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Сеитқалиқызы Бақыткүл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480101417602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Сламжанова Кадиша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720606300926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Солтанкулов Серікбек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720212302297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Ерлан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750223302173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Сырай Бақберген Нұртайұлы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690721401889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Гульфия Касымхановна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820804300458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Тилекеев Куаныш Жуманович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770823302456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Аманжол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831019301047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Талгат Сабиденович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700927302518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Толумбеков Куанышбек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910725301654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Толумбеков Азамат Мырзабкович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740717301004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Торыбаев Бейбит Исмаханович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820715300573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Айдос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720303301025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Турмухамедов Алпысбай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680619300799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Умиров Марат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741010300972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Тохтарбай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550914400168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Алмахан Нуртаевна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760414401855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Мария Жумахановна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690509300702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Хасенгазиев Куаныш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750502301538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Чилдебаев Сакен Джумагулович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550425400219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Чилдибаева Карима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660926300348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571230300526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Баратказы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580725300179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Шошанов Талгат Мусаханович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581025400837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Кахарова Риханбуви Кадыровнаа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490703400404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Катипа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700528300413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Абаидуллаев Абликим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680125300743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Рапкат Розамович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660214301933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Гожахмет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920927302711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Абдухалилов Алишер Юлдашевич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870110401469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Абдыганиева Анар Кабикожакызы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710620401251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Абижанова Тойбала Шаяхметовна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751231301012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 Казбек Есенбекович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751212400285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Абилкаирова Аимкиз Нурахуновна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861220301302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Шархат Турганович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670120402211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Аблизова Гульбанум Каимовна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741022301718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Галымгожа Абердикожаевич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870504300941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Абукаев Куаныш Сагындыкович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770825403643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Авлатарова Гохарбанум Навирдиновна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880905401333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Аделова Арзигуль Ахматовна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620510302315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 Курван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560111301493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 Тайр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641004400509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Ажиева Гульчам Садиковна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641103300372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Азахунов Аббас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440219400286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Азахунова Михирбан Розамовна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560101416047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 Майсигул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850701403741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 Наргиза Аблимитовна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650910300735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Рашит Марупович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740404400571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Азимбаева Мукарам Маруповна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650523302222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Азнабакиев Алмас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700613301710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Азнабакиев Аскар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871109400834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Азнибакиева Илинур Насирдиновна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010514500940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Аитқожаев Мақсат Жолдасұлы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510312300677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Нурмамет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610821300665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Рахметжан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730715301840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Руслан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940904401966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Айсаева Фарзина Туглуковна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910316301829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 Алимжан Махмутович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600322300774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 Турган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900819400740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Айсарова Гульбахрам Тургановна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930327402202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Айсарова Гулькадам Тургановна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641015400688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Акбарова Аминам Авакриевна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550615400490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Акбарова Махинур Мухтаровна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720211300532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Даулет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690802400563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Жумабай Тлеубалдиевич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661013301335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Акимджанов Курванжан Ахметджанович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840501400311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Акимджанова Толунай Махаметовна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791204302833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Акиниязов Саитжан 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570918300931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Аккузаев Осман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801017402828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Акпарова Мехирям Ходжиевна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690516302945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Акшаев Бекен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570504301134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Акшаев Сабыр Тлебалдиевич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500101306022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Алаев Актам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640223400993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Алаева Тилакыз Рехимовна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841215402386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Саидам Насибуллаевна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700602400630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Аликеева Галия Терпалдиевна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770601303506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Асыл Несипкалиевич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840307302515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Жандос Нургалиевич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590526301970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Нургали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681230400525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Алимкулова Кулмария Турсингожаевна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950803301803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Шахмурат Шохратжанович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960809400648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Мукарам Таиржановна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020828600202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Наилям Пархатовна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730221300390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 Нурсагат Нуркасымович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671221300736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Тельман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651023301695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Ержан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680118301911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Амирбайев Жумагазы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680309302581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Амраев Незамдун Ахметжанович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940319400521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Амреева Фариза Қурманғалиқызы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620720303038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Апизов Какарман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980220401162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Аргынбай Аяна Аргынбайқызы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700711301852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Арсаламов Жандос Айтбекович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610807302060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Аршидинов Курван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770216402511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Арыстанбаева Шолпан Айсаевна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710912401922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Асембекова Назгуль Торехановна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640626300363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Масумжан Касимович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551223300415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Тохтахун Таипович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720901300216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Асматуллаев Толкунжан Турсунович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781225301302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Максат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720316301899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 Бакытжан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601007302372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 Дилмурат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630410301662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Ахимжанов Якуп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670824301908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Абдунаби Ибайдулаевич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481125301435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Алимжан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680227301230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Ивраимжан Турсунович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770709301329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Ильзат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490327300771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Кахарман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650227302451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 Хабитаевич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711206402281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Зумратхан Тургановна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761129302810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Ахметсыдык Таргын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760402300617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Ахмоллаев Махпир Лохманжанович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560110401187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Ахмоллаева Дурисахан ,,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680516301945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Максим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641129301611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640425302832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Омар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880727300986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Рахматжан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570402300260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Абитжан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951201301645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Баратжан Талипжанович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691230300043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Галыпжан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640419302106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Рустам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650717301180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Тайыржан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700601300985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Тудахун Нурахунович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820906303000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Шухрат Гаиндинович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880810403313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Жемісхан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570606302147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Жексенбай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730626400587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Байбураева Самал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610520300887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Баймаматов Серік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680902302119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Байнусиров Мухаметхан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670217400906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Бакейва Шамшибанум Ахметовна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741027302406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Руслан Мырзахметович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591203302231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Алымжан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890910301663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Хамражан Алимжанович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611011400561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Бакиева Хильчабуби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751124302366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Барбулов Азамат Кастеенович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640823301684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Алимжан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880422302200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Асылжан Касымханулы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660214301305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Сапар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730706400412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Батырханова Айман Усенбековна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580817401828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Батырханова Ултуган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680116302027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Берлибеков Адилет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680725401066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Бостыбаева Айман Майданова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620115000645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Бұрмыш Асылбек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580609302076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Молут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760907303042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Велямов Ибрахим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590110403189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Вилямова Рисалятхан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810730301928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Долкунжан Кемилжанович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500306301650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Баудин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580927301821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Камилжан 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830403301963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Хамитжан 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680725301109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Гапаров Алимжан Худайбердиевич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710710300553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Гаппазов Халмурат Шамшимагаметович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771225300500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Адилжан Кудайбергенович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710128300440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Имаржан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630526301732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Махамет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640220302691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Султанмурат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690402301025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Дарбишев Сабитжан Садыкович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881105301418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Даулетханұлы Тергеусіз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780918301971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Бахтияр Курбанович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690413400648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Бахаргул Курвановна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651219401171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Рехангуль Курвановна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961130300316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Джалилов Шахзат Шавкатович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831102401827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Джамашева Жибек Тойганбековна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670904302019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Джанабердиев Алтынбек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630517400503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Джанаева Жумагуль Исаевна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740803302055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Джартыбаев Нуржан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900101404264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Джилыбаева Меруерт Ертаевна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730224401976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Джиргабаева Сауле Солтангазыевна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680124302467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Эрнис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530223300647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Диншансин Акий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560601300598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Диншансын Юсупжан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710728302598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Канатбек Оразбаевич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681120300828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Болат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781011302981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Слахат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760216302305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 Бакыт Усенович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601220303326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 Юрий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581030400666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Дронова Галия Михайловна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930521302588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Дуйсен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850915301603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Айдархан Омарханович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600726302138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Нургали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600208402990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Мәрпуға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731104000645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Нұрмәмет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430320300148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Жанаманов Турлыгожа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900516302446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Акжаркын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791216302849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Мухамедияр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550318402184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Турсынхан Солтангалиевна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730927402585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Жанысова Раушан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350910301828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 Хамит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631027301821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Толенды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850211401286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Жолдасова Айгуль Турарбековна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630311300458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Нуртилеуович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630609300488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Даулетжан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571009402277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Ажибекова Рысжан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890105302000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Аитембетов Болат Джумалиевич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720519302424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570914301004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Адилхан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800803302267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Жаксылык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730507300632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Женис Хасенович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350310300631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Турман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950804300296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Бағдәулет Айбар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710503302762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 Серик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530503300460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Байданбеков Билял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711207302865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 Аят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661113300454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Талгат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720123300663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Нурбол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580718300429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Абдумашен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821210302953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Жайырбек Айдын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690206302058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Даурен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651229300355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Жарлыгапов Серик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731126301959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Беймбет Толегенович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411115300806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Аманжол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700117301358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 Ерболат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760522301915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Габит Нурлабиевич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730809302115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Әуез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800529302218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Галым Бектурович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800402303750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Рауан Керимбекович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820209301917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Дархан Маулетханович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971129300342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Куанышбай Жомарт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610708301212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Абилкасенов Молдаш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560507301159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Бейсегулов Турсынгали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560507301159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560507301159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560507301159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Бошенов Бауыржан Курманбаевич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710625302062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Ерболат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650923302356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Жа?Абаев Асан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631204300637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Серік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640726301682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Токтар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620103302719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Қоқымбеков Шынбай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711005302609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Нурлан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640813300776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Аджиев 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460107300244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Азкенов Камаш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800514301367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Алдыбаев Серик Отарович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520210301098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Нурдавлет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540410401045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Катипа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490110301036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Оналгазы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711103300665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660305300916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Жумагазы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690302401880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Акбасова Бакитгул Нурталаповна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761221300696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Айдос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670119402008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Кульчат Сейткожаевна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481008300430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Махамет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710112302658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730107303058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 Камед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710930302853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Чедырбаев Нурболат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500101303553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Алик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671023301708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635049100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581223400784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Туранбаева 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680201399120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Абдижапар Ынтымақ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870417303379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Мұхтар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770705302147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Сабыржан Аубакирович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660609301500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Асетов Бауыржан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195653100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670409300696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Абдраулов 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195653100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730701300303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Адилгазиев Манарбек Адилгазыевич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711025301632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Абдужалалов Ерлан Абдужалалович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195657100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920928301602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Мухтар 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195657100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601005300729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Барахов Маулетакын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330815400362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Илекеева Умутхан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210340020513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``Orbulaq-Kaz``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570917400247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Аимхан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010228600143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Гулбану Нусипбекқызы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460603300072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Даулет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650109300453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Улыкбан Кудиярханович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570424400079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Ултуар Аусадыковна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920603400859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Амангелдиева Анел Мураткызы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751007300303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Самат Жайсанович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700119300466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Байсенгали Рамазанович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741201302739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Кахарман Тохтасунович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580804300109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Ахмирзаев Еркин Мухамедиевич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521216400286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Берсугурова Азатгуль Аубакировна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470417300142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Жумадил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720703300276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Битманов Ердос Матенович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611121300414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Джумадилов Нурдаулет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720401302720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Дусабаев Байкурман Дуйсекович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Емелев Андреи Петрович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810306300964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Ешпаев Самат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750115402360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Дарига Кидирбаевна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681101400424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Асемхан Нуржаевна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450122300195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Абдиманат Жангазиевич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980426300267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Әлихан Рамазанұлы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761108300720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Мереке Аканович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820129401760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Меруерт Ануарбековна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821014300248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Зейдинов Руслан Эркинович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760215301847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Габиден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830811300207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Куандык Басболатович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680317302218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Кайрат Болекбаевич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740421300677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Аскербек Мырзахметович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600605301885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Мукажан Мырзахметович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841001300657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 Кайратович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620812301061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Бакыт Болабекович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740206302604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Канат Балабекович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410308405384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Кулгайша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800501302265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Даурен Нурсапаевич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810320300356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 Мухамедшарипович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490505403373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640512301827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Ракымгали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470323400811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Акманат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570503400107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Ултуган Нурмукановна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690128401825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Маткаримова Гульфия Кусаиновна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 Нурдаулетович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340210300190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Даулет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721110301742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Несипбеков Манарбек Нурлыбекович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650315302463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 Ашокович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711026302089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Нурхуат Нурбопаевич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520202300204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Абилхан Оспанович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750502301627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Канагат Ахмадиевич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821206301418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Рахметалиев Ермек Смагулович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420501300109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Кенесбек Сманович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750408302337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 Марат Болекбаевич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841011300631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 Бекдаулетович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040840004424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"Агропромышленная Компания АМАН-КЕЛ"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940724400583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Тоқтасынова Мадина Мықтыбекқызы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830120302061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Торибаев Алмас Базылович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630122300321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Асимжан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880326303049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Гүлден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490308400358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Турмухамедова Нуриман Жунусовна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520211400428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Улджабаева Чехархан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610521401212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Умбеталиева Бейбитгуль Аубакировна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500915300742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Нурдаулет Окасович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800925302954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Даурен Нурдаулетович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350915301679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881003302740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Дархан Бакытович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680223401801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Эртуганова Диллахан Эрмекбаевна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910601303389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Кадірхан Кажет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590422301886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Кайрат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661024000167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Социал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500316400495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Коргасбаева Асылкан Мукашевна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720918300407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660317302135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Самат Санакбаевич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620329302163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Маметжанов Серик Турганович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690610300652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Калиакын Есенбекович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630120303850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Барат Токенович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651008402003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Мурумбаева Жанархан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630602301735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Таиржан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651018301717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Багашар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691015401080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Клара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571215399058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Сыдықбек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690607399010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630422400795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Оразалинова Лаззат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750131302758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Сугирбеков Айбек Койшыбаевич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510609301411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Сулеимен Мансур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820508301893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Табиев Марат Маманович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890401001508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Зейнеп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670327301103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Тленчиев Санат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211140032542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 21"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171040040897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Асем Жетысу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630706301681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Умбетбеков Турдахун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630610402426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Умралиева Гульжанат Абдикаликовна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610410301629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 Карим Хакимович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660122300664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Талап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010828600518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Жайлаубай Шұғыла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790725303762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Берик Абдикожаевич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790520401113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Битебаев Утеген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401120301394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Абдижалилов Абдимталип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670323300381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Абдолдаев Талгат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581019300500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Абдрешов Бейбит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571206300585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Аблезов Сламжар Токанович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800413301596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 Абзал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800622301156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Айтмухаев Алмас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800615303608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Айтхан Қуанған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390815402469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Алимгожаева Абдикай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631216301254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Алимкожаев Нургалым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550829301267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Курманбай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480515400758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Бакетова Забира Таубалдиевна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410407401439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Жамангараева Р?Тай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770629302263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Сатыбалды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541115400889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Жанаспаева Асьма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391227300244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Дауыскожа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880514303289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Жунісбек Нартай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561213300402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Ибраймолдаев Базарбай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541010301403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Жумазы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580117300401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Болатбек Ешенкожаевич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820209301779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 Курмангалиевич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810209302051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400501401285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Мэльс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581211301255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Адылбаев Батырхан Зекетаевич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610116300946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Меделхан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570205300319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Галым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380115302940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Сейтбек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660427302143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Бакытжан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700819402399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Сатымбаева Айзада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490110302807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Абілдаев Қазытай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КХ – крестьянское хозяйство, ФЛ – физическое лицо.</w:t>
      </w:r>
    </w:p>
    <w:bookmarkEnd w:id="1223"/>
    <w:bookmarkStart w:name="z232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быков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Сведения о численности поголовья сельскохозяйственных животных для выпаса на отгонных пастбищах</w:t>
      </w:r>
    </w:p>
    <w:bookmarkEnd w:id="1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1" w:id="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Категории земель на основании правоустанавливающих документов на земельный участок, схема (карта) расположения пастбищ на территории Панфиловского района в разрезе собственников земельных участков и землепользователей.</w:t>
      </w:r>
    </w:p>
    <w:bookmarkEnd w:id="1227"/>
    <w:bookmarkStart w:name="z233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8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9"/>
    <w:p>
      <w:pPr>
        <w:spacing w:after="0"/>
        <w:ind w:left="0"/>
        <w:jc w:val="both"/>
      </w:pPr>
      <w:r>
        <w:drawing>
          <wp:inline distT="0" distB="0" distL="0" distR="0">
            <wp:extent cx="32512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</w:t>
      </w:r>
    </w:p>
    <w:bookmarkEnd w:id="1230"/>
    <w:bookmarkStart w:name="z233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</w:t>
      </w:r>
    </w:p>
    <w:bookmarkEnd w:id="1231"/>
    <w:bookmarkStart w:name="z233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232"/>
    <w:bookmarkStart w:name="z233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округов</w:t>
      </w:r>
    </w:p>
    <w:bookmarkEnd w:id="1233"/>
    <w:bookmarkStart w:name="z233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местности</w:t>
      </w:r>
    </w:p>
    <w:bookmarkEnd w:id="1234"/>
    <w:bookmarkStart w:name="z233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пастбища</w:t>
      </w:r>
    </w:p>
    <w:bookmarkEnd w:id="1235"/>
    <w:bookmarkStart w:name="z234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bookmarkEnd w:id="1236"/>
    <w:bookmarkStart w:name="z234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Пашенные угодья</w:t>
      </w:r>
    </w:p>
    <w:bookmarkEnd w:id="1237"/>
    <w:bookmarkStart w:name="z234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</w:t>
      </w:r>
    </w:p>
    <w:bookmarkEnd w:id="1238"/>
    <w:bookmarkStart w:name="z2343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Схема(карта), по которой установлены пастбища для нужд населения, в том числе пастбища общего пользования, по выпасу сельскохозяйственных животных в частном подворье).</w:t>
      </w:r>
    </w:p>
    <w:bookmarkEnd w:id="1239"/>
    <w:bookmarkStart w:name="z234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0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241"/>
    <w:bookmarkStart w:name="z234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местности</w:t>
      </w:r>
    </w:p>
    <w:bookmarkEnd w:id="1242"/>
    <w:bookmarkStart w:name="z234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Оптимальные схемы пастбищеоборота</w:t>
      </w:r>
    </w:p>
    <w:bookmarkEnd w:id="1243"/>
    <w:bookmarkStart w:name="z234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Летние пастбище</w:t>
      </w:r>
    </w:p>
    <w:bookmarkEnd w:id="1244"/>
    <w:bookmarkStart w:name="z234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 Весенние и осенние пастбище</w:t>
      </w:r>
    </w:p>
    <w:bookmarkEnd w:id="1245"/>
    <w:bookmarkStart w:name="z235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хозяйство</w:t>
      </w:r>
    </w:p>
    <w:bookmarkEnd w:id="1246"/>
    <w:bookmarkStart w:name="z235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округов</w:t>
      </w:r>
    </w:p>
    <w:bookmarkEnd w:id="1247"/>
    <w:bookmarkStart w:name="z2352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Рекомендуемая схема (карта) пастбищных оборотов.</w:t>
      </w:r>
    </w:p>
    <w:bookmarkEnd w:id="1248"/>
    <w:bookmarkStart w:name="z235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9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</w:t>
      </w:r>
    </w:p>
    <w:bookmarkEnd w:id="1250"/>
    <w:bookmarkStart w:name="z235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1"/>
    <w:p>
      <w:pPr>
        <w:spacing w:after="0"/>
        <w:ind w:left="0"/>
        <w:jc w:val="both"/>
      </w:pPr>
      <w:r>
        <w:drawing>
          <wp:inline distT="0" distB="0" distL="0" distR="0">
            <wp:extent cx="32512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</w:t>
      </w:r>
    </w:p>
    <w:bookmarkEnd w:id="1252"/>
    <w:bookmarkStart w:name="z235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253"/>
    <w:bookmarkStart w:name="z235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округов</w:t>
      </w:r>
    </w:p>
    <w:bookmarkEnd w:id="1254"/>
    <w:bookmarkStart w:name="z235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местности</w:t>
      </w:r>
    </w:p>
    <w:bookmarkEnd w:id="1255"/>
    <w:bookmarkStart w:name="z236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пастбища</w:t>
      </w:r>
    </w:p>
    <w:bookmarkEnd w:id="1256"/>
    <w:bookmarkStart w:name="z236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bookmarkEnd w:id="1257"/>
    <w:bookmarkStart w:name="z236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Пашенные угодья</w:t>
      </w:r>
    </w:p>
    <w:bookmarkEnd w:id="1258"/>
    <w:bookmarkStart w:name="z236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Пастбище</w:t>
      </w:r>
    </w:p>
    <w:bookmarkEnd w:id="1259"/>
    <w:bookmarkStart w:name="z2364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. Установленная схема(карта)сервитутов для перегона сельскохозяйственных животных,объектов животноводческой и иной пастбищной инфраструктуры,а также скотомогильников (биометрических ям).</w:t>
      </w:r>
    </w:p>
    <w:bookmarkEnd w:id="1260"/>
    <w:bookmarkStart w:name="z236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</w:t>
      </w:r>
    </w:p>
    <w:bookmarkEnd w:id="1262"/>
    <w:bookmarkStart w:name="z236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3"/>
    <w:p>
      <w:pPr>
        <w:spacing w:after="0"/>
        <w:ind w:left="0"/>
        <w:jc w:val="both"/>
      </w:pPr>
      <w:r>
        <w:drawing>
          <wp:inline distT="0" distB="0" distL="0" distR="0">
            <wp:extent cx="4838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8" w:id="1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Схема(карта)установленной схемы пастбищ, на которых пастбища могут быть предоставлены в землепользование пользователям пастбищ.</w:t>
      </w:r>
    </w:p>
    <w:bookmarkEnd w:id="1264"/>
    <w:bookmarkStart w:name="z236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5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</w:t>
      </w:r>
    </w:p>
    <w:bookmarkEnd w:id="1266"/>
    <w:bookmarkStart w:name="z237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7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</w:t>
      </w:r>
    </w:p>
    <w:bookmarkEnd w:id="1268"/>
    <w:bookmarkStart w:name="z237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269"/>
    <w:bookmarkStart w:name="z237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</w:t>
      </w:r>
    </w:p>
    <w:bookmarkEnd w:id="1270"/>
    <w:bookmarkStart w:name="z237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сельских округов</w:t>
      </w:r>
    </w:p>
    <w:bookmarkEnd w:id="1271"/>
    <w:bookmarkStart w:name="z237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bookmarkEnd w:id="1272"/>
    <w:bookmarkStart w:name="z237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</w:t>
      </w:r>
    </w:p>
    <w:bookmarkEnd w:id="1273"/>
    <w:bookmarkStart w:name="z237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</w:t>
      </w:r>
    </w:p>
    <w:bookmarkEnd w:id="1274"/>
    <w:bookmarkStart w:name="z237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доступа к отдаленным пастибщам для лиц</w:t>
      </w:r>
    </w:p>
    <w:bookmarkEnd w:id="1275"/>
    <w:bookmarkStart w:name="z238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обеспеченных пастбищами</w:t>
      </w:r>
    </w:p>
    <w:bookmarkEnd w:id="1276"/>
    <w:bookmarkStart w:name="z238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Перераспределние пастибщ для размещения поголовья </w:t>
      </w:r>
    </w:p>
    <w:bookmarkEnd w:id="1277"/>
    <w:bookmarkStart w:name="z238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End w:id="1278"/>
    <w:bookmarkStart w:name="z238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</w:t>
      </w:r>
    </w:p>
    <w:bookmarkEnd w:id="1279"/>
    <w:bookmarkStart w:name="z2384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Схема(карта), на которой установлены пастбища, подлежащие резервированию в целях удовлетворения потребностей населения по выпасу сельскохозяйственного скота на частном подворье.</w:t>
      </w:r>
    </w:p>
    <w:bookmarkEnd w:id="1280"/>
    <w:bookmarkStart w:name="z238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2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</w:t>
      </w:r>
    </w:p>
    <w:bookmarkEnd w:id="1283"/>
    <w:bookmarkStart w:name="z238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</w:t>
      </w:r>
    </w:p>
    <w:bookmarkEnd w:id="1284"/>
    <w:bookmarkStart w:name="z238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285"/>
    <w:bookmarkStart w:name="z239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</w:t>
      </w:r>
    </w:p>
    <w:bookmarkEnd w:id="1286"/>
    <w:bookmarkStart w:name="z239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сельских округов</w:t>
      </w:r>
    </w:p>
    <w:bookmarkEnd w:id="1287"/>
    <w:bookmarkStart w:name="z239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bookmarkEnd w:id="1288"/>
    <w:bookmarkStart w:name="z239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</w:t>
      </w:r>
    </w:p>
    <w:bookmarkEnd w:id="1289"/>
    <w:bookmarkStart w:name="z239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</w:t>
      </w:r>
    </w:p>
    <w:bookmarkEnd w:id="1290"/>
    <w:bookmarkStart w:name="z239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доступа к отдаленным пастибщам для лиц</w:t>
      </w:r>
    </w:p>
    <w:bookmarkEnd w:id="1291"/>
    <w:bookmarkStart w:name="z239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обеспеченных пастбищами</w:t>
      </w:r>
    </w:p>
    <w:bookmarkEnd w:id="1292"/>
    <w:bookmarkStart w:name="z239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Перераспределние пастибщ для размещения поголовья </w:t>
      </w:r>
    </w:p>
    <w:bookmarkEnd w:id="1293"/>
    <w:bookmarkStart w:name="z239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End w:id="1294"/>
    <w:bookmarkStart w:name="z239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</w:t>
      </w:r>
    </w:p>
    <w:bookmarkEnd w:id="1295"/>
    <w:bookmarkStart w:name="z2400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Схема доступа к водным источникам (озерам, рекам, прудам, водоемам, оросительным или оросительным каналам, трубчатым или шахтным колодцам), составленным в соответствии с нормой водопотребления.</w:t>
      </w:r>
    </w:p>
    <w:bookmarkEnd w:id="1296"/>
    <w:bookmarkStart w:name="z240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7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 </w:t>
      </w:r>
    </w:p>
    <w:bookmarkEnd w:id="1298"/>
    <w:bookmarkStart w:name="z240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9"/>
    <w:p>
      <w:pPr>
        <w:spacing w:after="0"/>
        <w:ind w:left="0"/>
        <w:jc w:val="both"/>
      </w:pPr>
      <w:r>
        <w:drawing>
          <wp:inline distT="0" distB="0" distL="0" distR="0">
            <wp:extent cx="69977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</w:t>
      </w:r>
    </w:p>
    <w:bookmarkEnd w:id="1300"/>
    <w:bookmarkStart w:name="z240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301"/>
    <w:bookmarkStart w:name="z240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</w:t>
      </w:r>
    </w:p>
    <w:bookmarkEnd w:id="1302"/>
    <w:bookmarkStart w:name="z240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сельских округов</w:t>
      </w:r>
    </w:p>
    <w:bookmarkEnd w:id="1303"/>
    <w:bookmarkStart w:name="z240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bookmarkEnd w:id="1304"/>
    <w:bookmarkStart w:name="z240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</w:t>
      </w:r>
    </w:p>
    <w:bookmarkEnd w:id="1305"/>
    <w:bookmarkStart w:name="z241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 </w:t>
      </w:r>
    </w:p>
    <w:bookmarkEnd w:id="1306"/>
    <w:bookmarkStart w:name="z241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местности</w:t>
      </w:r>
    </w:p>
    <w:bookmarkEnd w:id="1307"/>
    <w:bookmarkStart w:name="z241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источникам воды</w:t>
      </w:r>
    </w:p>
    <w:bookmarkEnd w:id="1308"/>
    <w:bookmarkStart w:name="z241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скважины</w:t>
      </w:r>
    </w:p>
    <w:bookmarkEnd w:id="1309"/>
    <w:bookmarkStart w:name="z241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</w:t>
      </w:r>
    </w:p>
    <w:bookmarkEnd w:id="1310"/>
    <w:bookmarkStart w:name="z241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каналы</w:t>
      </w:r>
    </w:p>
    <w:bookmarkEnd w:id="1311"/>
    <w:bookmarkStart w:name="z241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</w:t>
      </w:r>
    </w:p>
    <w:bookmarkEnd w:id="1312"/>
    <w:bookmarkStart w:name="z2417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Схема(карта)размещения поголовья сельскохозяйственных животных на удаленных пастбищах.</w:t>
      </w:r>
    </w:p>
    <w:bookmarkEnd w:id="1313"/>
    <w:bookmarkStart w:name="z241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4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</w:t>
      </w:r>
    </w:p>
    <w:bookmarkEnd w:id="1315"/>
    <w:bookmarkStart w:name="z242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6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</w:t>
      </w:r>
    </w:p>
    <w:bookmarkEnd w:id="1317"/>
    <w:bookmarkStart w:name="z242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</w:t>
      </w:r>
    </w:p>
    <w:bookmarkEnd w:id="1318"/>
    <w:bookmarkStart w:name="z242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</w:t>
      </w:r>
    </w:p>
    <w:bookmarkEnd w:id="1319"/>
    <w:bookmarkStart w:name="z242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сельских округов</w:t>
      </w:r>
    </w:p>
    <w:bookmarkEnd w:id="1320"/>
    <w:bookmarkStart w:name="z242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bookmarkEnd w:id="1321"/>
    <w:bookmarkStart w:name="z242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</w:t>
      </w:r>
    </w:p>
    <w:bookmarkEnd w:id="1322"/>
    <w:bookmarkStart w:name="z242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</w:t>
      </w:r>
    </w:p>
    <w:bookmarkEnd w:id="1323"/>
    <w:bookmarkStart w:name="z242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доступа к отдаленным пастибщам для лиц</w:t>
      </w:r>
    </w:p>
    <w:bookmarkEnd w:id="1324"/>
    <w:bookmarkStart w:name="z242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обеспеченных пастбищами</w:t>
      </w:r>
    </w:p>
    <w:bookmarkEnd w:id="1325"/>
    <w:bookmarkStart w:name="z243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Перераспределние пастибщ для размещения поголовья </w:t>
      </w:r>
    </w:p>
    <w:bookmarkEnd w:id="1326"/>
    <w:bookmarkStart w:name="z243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End w:id="1327"/>
    <w:bookmarkStart w:name="z243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</w:t>
      </w:r>
    </w:p>
    <w:bookmarkEnd w:id="13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