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cf2cb" w14:textId="64cf2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Панфиловского районного маслихата от 25 декабря 2024 года № 8-36-148 "О бюджете Панфиловского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Панфиловского районного маслихата области Жетісу от 9 июня 2025 года № 8-42-184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Панфиловский районный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Панфиловского районного маслихата "О бюджете Панфиловского района на 2025-2027 годы" от 25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8-36-148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 205 791)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вступительную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часть указанного решения изложить в новой редакции: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88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статьи 6 Закона Республики Казахстан "О местном государственном управлении и самоуправлении в Республике Казахстан";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на 2025-2027 годы согласно приложениям 1, 2 и 3 к настоящему решению соответственно, в том числе на 2025 год в следующих объемах: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15 728 415 тысяч тенге, в том числе: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5 729 592 тысячи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91 889 тысяч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1 708 669 тысяч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8 198 265 тысяч тенге;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18 331 256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196 083 тысячи тенге, в том числе: бюджетные кредиты 263 617 тысяч тенге; 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67 534 тысячи тенге;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2 798 924 тысячи тенге;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2 798 924 тысячи тенге, в том числе: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3 689 881 тысяча тенге; 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1 371 885 тысяч тенге; 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480 928 тысяч тенге.". 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Шокпаров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июня 2025 года № 8-42-184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Панфиловского районного маслихата от 25 декабря 2024 года № 8-36-148</w:t>
            </w:r>
          </w:p>
        </w:tc>
      </w:tr>
    </w:tbl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15 728 415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5 729 592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3 174 788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3 174 788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2 200 653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2 192 825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92 160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261 991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261 991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91 889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45 016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45 016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1 708 669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1 397 580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1 397 580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311 089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308 586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8 198 265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878 420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878 420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7 319 845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7 319 845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18 331 256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7 529 693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5 889 645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5 860 655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3 545 481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-2 798 924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3 689 881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3 689 881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3 689 881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