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d9d42e" w14:textId="2d9d42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Панфиловскому району на 2025-2029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Панфиловского районного маслихата области Жетісу от 21 января 2025 года № 8-37-157. Утратило силу решением Панфиловского районного маслихата области Жетісу от 11 августа 2025 года № 8-45-196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Панфиловского районного маслихата области Жетісу от 11.08.2025 </w:t>
      </w:r>
      <w:r>
        <w:rPr>
          <w:rFonts w:ascii="Times New Roman"/>
          <w:b w:val="false"/>
          <w:i w:val="false"/>
          <w:color w:val="ff0000"/>
          <w:sz w:val="28"/>
        </w:rPr>
        <w:t>№ 8-45-196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Панфиловский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Плана по управлению пастбищами и их использованию по Панфиловскому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заместителя акима района Керимбекова Т.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решение вводится в действие после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Шокпаров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Панфиловского районного маслихата от 21 января 2025 года № 8-37-157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Плана по управлению пастбищами и их использованию по Панфиловскому району на 2025-2029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Панфиловскому району на 2025-2029 годы (далее - План) в соответствии с законами Республики Казахстан" </w:t>
      </w:r>
      <w:r>
        <w:rPr>
          <w:rFonts w:ascii="Times New Roman"/>
          <w:b w:val="false"/>
          <w:i w:val="false"/>
          <w:color w:val="000000"/>
          <w:sz w:val="28"/>
        </w:rPr>
        <w:t xml:space="preserve">О местном государственном управлении и самоуправлении в Республике Казахстан </w:t>
      </w:r>
      <w:r>
        <w:rPr>
          <w:rFonts w:ascii="Times New Roman"/>
          <w:b w:val="false"/>
          <w:i w:val="false"/>
          <w:color w:val="000000"/>
          <w:sz w:val="28"/>
        </w:rPr>
        <w:t xml:space="preserve"> " и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(в Реестре государственной регистрации нормативных правовых актов за №11064) и заместитель Премьер-Министра Республики Казахстан - Разработано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за №15090).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Содержание плана: 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Панфиловского района составляет 1 058 252 га. Общая площадь всех сельскохозяйственных угодий 357 971 гектар из них пашни 44 078 гектар, в том числе орошаемых 44078 гектар, многолетних насаждений 1594 гектар, сенокосных земель 5822 гектар,залежных земель 2175 гектар пастбищных 304302 гектар.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358821 гектар;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30 402 гектара, в том числе пастбища 21784 гектара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промышленностью, транспортом для связи, обороны и других несельскохозяйственных целей 35072 гектар;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69420 гектар;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187171 гектар;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346 гектар;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сельскохозяйственных животных на территории Панфиловского района: 403 голов верблюдов, 89849 голов крупного рогатого скота, 245266 голов мелкого рогатого скота, 22535 головы лошадей.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Приложения плана: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благоприятные схемы пастбищных оборотов;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пастбищ, в том числе сезонных, с обозначенными внешними и внутренними границами и площадями, объектами пастбищной инфраструктуры;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водным источникам (озерам, рекам, прудам, водопоям, оросительным или оросительным каналам, трубчатым или шахтным колодцам), составленным в соответствии с нормами водопотребления;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не имеющих пастбищ, и перевода его на пастбища, предоставляемые;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на отдаленных пастбищах поголовья сельскохозяйственных животных физических и (или) юридических лиц, не обеспеченных пастбищами, расположенными вблизи сельского округа;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выгонки сельскохозяйственных животных;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в соответствующей административно-территориальной единице.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 сведения о состоянии геоботанического обследования пастбищ, данные о ветеринарно-санитарных учреждениях, данные о численности поголовья сельскохозяйственных животных с указанием владельцев-водопользователей, физических и (или) юридических лиц, сведения о количестве сформированных Стад, Стад, Стад по видам и половозрастным группам сельскохозяйственных животных данные, сведения о формировании поголовья сельскохозяйственных животных для выпаса на удаленных пастбищах, приняты с учетом особенностей выпаса сельскохозяйственных животных на прививочных и аридных пастбищах, сведений о сервитутах на погоню скота, иных данных, предоставленных государственными органами, физическими и (или) юридическими лицами.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Панфиловском районе расположены 1 город и 13 сельских округов, 42 сельских населенных пунктов.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Панфиловский район расположен в северной части Жетысуской области. На северной и западной сторонах района граничит с Кербулакским районом, на востоке с Китаем (КНР) и на юге с уйгурским районом через реку или. На северо-западе Жетысу (Джунгарский) Алатау ограничен хребтами Токсанбай, Бежинтау, на северо-западе Катутау, Кояндытау. Самая высокая точка района-Гора Музтау (4370 м). Территория района включает Дальневосточную часть алтынемельского национального парка (40 тыс. га). В недрах имеются термальные источники воды в полиметаллических поселках (большая сплетня), угле (Целина), золоте, серебре (Восточный Катак, Соркара, Сеним) и Жаркентском артезианском бассейне.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континентальный, зима несколько теплая, лето жаркое, засушливое. Среднегодовая температура в январе составляет 8 — 10°С, в июле 20-24°С. среднегодовое количество осадков колеблется от 150 мм (в равнинном регионе) до 500-700 мм (в горном регионе). Почвы серые, серовато-коричневые, бледно-коричневые, на востоке песчано-серые (в равнинных регионах), на горных склонах-бурые, красновато-коричневые.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земель района протекают реки иле и его притоки, Хоргос, Мышонок, усек (усек), Бурган, Коктал, Борохудзир (Буракожыр). Есть несколько небольших озер (Жидеколь, Дуншинколь, Алтынколь, Курколь и др.). Кроме того, в районе в водоснабжении сельского хозяйства используются плотины и пруды.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проблемы недостаточности пастбищных угодий в Панфиловском районе необходимо снизить нагрузку на пастбищные угодья и перевести скотоводство из пастбищно-кормовой системы в животноводческую систему, не требующую выпаса (содержание в сарае, откорм).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га-гектар;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кг-килограмм;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км-километр;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см-сантиметр;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мм-миллиметр;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℃ - Показатель Цельсия.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Панфиловского района по категориям земель, тыс. га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 и иного несельскохозяйственного назначения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95652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218690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49285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148768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173059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140605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358 821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30 402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35 072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69 420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187 171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377 020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1058252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тыс. га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тыс.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Площади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 для удовлетворения потребностей населения по выпасу сельскохозяйственных животных на частном подворье, тыс.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пользования, тыс.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отдаленные, тыс. 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тыс.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аридский, тыс. га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тыс.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Дарбазакум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Сарпылдак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Ынтымак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Алтыуй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Нәдек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Головацкий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Акжазык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Борибай би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Сарытобе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Садыр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Турпан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Жеруйык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  <w:bookmarkEnd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Акарал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Кызылжиде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Аулиеагаш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 Арасан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 Арасан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Кишишыган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Кырыккудык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Диканкайрат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9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необходимая для сельскохозяйственных животных, тыс.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общего пользования, тыс. 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удаленных пастбищ, тыс.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Дарбазакум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Сарпылдак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Ынтымак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Коргас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Баскуншы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АлтыУй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Шежин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Нәдек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3346381002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3346201001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Головацкий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Акжазык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Борибай би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Сарытобе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Ынталы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3346494002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Садыр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Турпан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3346471002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Енбекши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Жеруйык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3346571002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Акарал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Кызылжиде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3346531002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Аулиеагаш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Коктал Арасан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Жаркент Арасан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3346551002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Кишишыган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Кырыккудык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Аккент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3346391002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Диканкайрат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20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формировании поголовья сельскохозяйственных животных для выпаса на удаленных пастбищах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сел, сельских округов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(гектар)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Пастбищная площадь на поголовье скота (гектар)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(гектар)на поголовье скота по нормативу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требуемые пастбища (гектар)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скот-7300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скот-9400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Атамекен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скот-15500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Лошадь-1700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Баскунчинский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скот-5860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скот-24118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Лошадь-1650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скот-11962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Лошадь-1177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Жаркент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скот-6834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27336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скот-10405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Жаскентский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скот-1725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скот-3500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Лошадь-739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скот-9480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скот-29860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Коныроленский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скот-9850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скот-43200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Сарыбельский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скот-3900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скот-18000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Лошадь-1350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скот-9000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скот-20000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Ушаральский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скот-12050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скот-19321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Лошадь-3029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Улкенагашский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скот-3750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скот-16000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Лошадь-760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Улкеншыганский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скот-4600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скот-8500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Шолакайский 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скот-5000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скот-15500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22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(карту) расположения пастбищ на территории Панфиловского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8"/>
    <w:bookmarkStart w:name="z12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80"/>
    <w:bookmarkStart w:name="z12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27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bookmarkEnd w:id="82"/>
    <w:bookmarkStart w:name="z12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3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инфраструктуру</w:t>
      </w:r>
    </w:p>
    <w:bookmarkEnd w:id="84"/>
    <w:bookmarkStart w:name="z13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86"/>
    <w:bookmarkStart w:name="z13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bookmarkEnd w:id="87"/>
    <w:bookmarkStart w:name="z13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пашня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3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нормы потребления воды </w:t>
      </w:r>
    </w:p>
    <w:bookmarkEnd w:id="89"/>
    <w:bookmarkStart w:name="z13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</w:t>
      </w:r>
    </w:p>
    <w:bookmarkEnd w:id="91"/>
    <w:bookmarkStart w:name="z13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озера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41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</w:t>
      </w:r>
    </w:p>
    <w:bookmarkEnd w:id="93"/>
    <w:bookmarkStart w:name="z14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обозначение</w:t>
      </w:r>
    </w:p>
    <w:bookmarkEnd w:id="95"/>
    <w:bookmarkStart w:name="z14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</w:t>
      </w:r>
    </w:p>
    <w:bookmarkEnd w:id="96"/>
    <w:bookmarkStart w:name="z14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пашня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маслихата Панфиловского районного № 8-37-157 от 21 января 2025 года "Об утверждении Плана управлению пастбищами и использованию по Панфиловскому району на 2025 - 2029 годы"</w:t>
            </w:r>
          </w:p>
        </w:tc>
      </w:tr>
    </w:tbl>
    <w:bookmarkStart w:name="z14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селах, сельских округах </w:t>
      </w:r>
    </w:p>
    <w:bookmarkEnd w:id="98"/>
    <w:bookmarkStart w:name="z14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4168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