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982c" w14:textId="79f9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Коксуского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26 декабря 2025 года № 53-208.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от 15 марта 2025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Коксуского района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Балпыкского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964 693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474 876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489 817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975 227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10 534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10 534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Жарлыозекского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107 290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34 421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Лабасинского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381 668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322 798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382 167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Мукрынского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 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75 616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76 103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Муканчинского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182 131 тысяча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133 317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185 764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3 633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3 633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Алгабасского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1"/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142 072 тысячи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15 244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126 828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142 178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Енбекшинского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 </w:t>
      </w:r>
    </w:p>
    <w:bookmarkEnd w:id="13"/>
    <w:bookmarkStart w:name="z1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119 329 тысяч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70 831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121 086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Айнабулакского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63 733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14 472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бюджет Каблисанского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6"/>
    <w:bookmarkStart w:name="z1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64 800 тысяч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13 323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Мусабекского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8"/>
    <w:bookmarkStart w:name="z1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58 665 тысяч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20"/>
    <w:bookmarkStart w:name="z1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26 декабря 2025 года № 53-208</w:t>
            </w:r>
          </w:p>
        </w:tc>
      </w:tr>
    </w:tbl>
    <w:bookmarkStart w:name="z19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2026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26 декабря 2025 года № 53-208</w:t>
            </w:r>
          </w:p>
        </w:tc>
      </w:tr>
    </w:tbl>
    <w:bookmarkStart w:name="z19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Коксуского района от 26 декабря 2025 года № 53-208</w:t>
            </w:r>
          </w:p>
        </w:tc>
      </w:tr>
    </w:tbl>
    <w:bookmarkStart w:name="z19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26 декабря 2025 года № 53-208</w:t>
            </w:r>
          </w:p>
        </w:tc>
      </w:tr>
    </w:tbl>
    <w:bookmarkStart w:name="z19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2026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Коксуского района от 26 декабря 2025 года № 53-208</w:t>
            </w:r>
          </w:p>
        </w:tc>
      </w:tr>
    </w:tbl>
    <w:bookmarkStart w:name="z20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Коксуского района от 26 декабря 2025 года № 53-208</w:t>
            </w:r>
          </w:p>
        </w:tc>
      </w:tr>
    </w:tbl>
    <w:bookmarkStart w:name="z20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26 декабря 2025 года № 53-208</w:t>
            </w:r>
          </w:p>
        </w:tc>
      </w:tr>
    </w:tbl>
    <w:bookmarkStart w:name="z20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2026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Коксуского района от 26 декабря 2025 года № 53-208</w:t>
            </w:r>
          </w:p>
        </w:tc>
      </w:tr>
    </w:tbl>
    <w:bookmarkStart w:name="z20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Коксуского района от 26 декабря 2025 года № 53-208</w:t>
            </w:r>
          </w:p>
        </w:tc>
      </w:tr>
    </w:tbl>
    <w:bookmarkStart w:name="z20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26 декабря 2025 года № 53-208</w:t>
            </w:r>
          </w:p>
        </w:tc>
      </w:tr>
    </w:tbl>
    <w:bookmarkStart w:name="z2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2026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Коксуского района от 26 декабря 2025 года № 53-208</w:t>
            </w:r>
          </w:p>
        </w:tc>
      </w:tr>
    </w:tbl>
    <w:bookmarkStart w:name="z21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Коксуского района от 26 декабря 2025 года № 53-208</w:t>
            </w:r>
          </w:p>
        </w:tc>
      </w:tr>
    </w:tbl>
    <w:bookmarkStart w:name="z21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Коксуского района от 26 декабря 2025 года № 53-208</w:t>
            </w:r>
          </w:p>
        </w:tc>
      </w:tr>
    </w:tbl>
    <w:bookmarkStart w:name="z21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2026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маслихата Коксуского района от 26 декабря 2025 года № 53-208</w:t>
            </w:r>
          </w:p>
        </w:tc>
      </w:tr>
    </w:tbl>
    <w:bookmarkStart w:name="z21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маслихата Коксуского района от 26 декабря 2025 года № 53-208</w:t>
            </w:r>
          </w:p>
        </w:tc>
      </w:tr>
    </w:tbl>
    <w:bookmarkStart w:name="z22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Коксуского района от 26 декабря 2025 года № 53-208</w:t>
            </w:r>
          </w:p>
        </w:tc>
      </w:tr>
    </w:tbl>
    <w:bookmarkStart w:name="z22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маслихата Коксуского района от 26 декабря 2025 года № 53-208</w:t>
            </w:r>
          </w:p>
        </w:tc>
      </w:tr>
    </w:tbl>
    <w:bookmarkStart w:name="z22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маслихата Коксуского района от 26 декабря 2025 года № 53-208</w:t>
            </w:r>
          </w:p>
        </w:tc>
      </w:tr>
    </w:tbl>
    <w:bookmarkStart w:name="z22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Коксуского района от 26 декабря 2025 года № 53-208</w:t>
            </w:r>
          </w:p>
        </w:tc>
      </w:tr>
    </w:tbl>
    <w:bookmarkStart w:name="z22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2026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маслихата Коксуского района от 26 декабря 2025 года № 53-208</w:t>
            </w:r>
          </w:p>
        </w:tc>
      </w:tr>
    </w:tbl>
    <w:bookmarkStart w:name="z23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маслихата Коксуского района от 26 декабря 2025 года № 53-208</w:t>
            </w:r>
          </w:p>
        </w:tc>
      </w:tr>
    </w:tbl>
    <w:bookmarkStart w:name="z23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 Коксуского района от 26 декабря 2025 года № 53-208</w:t>
            </w:r>
          </w:p>
        </w:tc>
      </w:tr>
    </w:tbl>
    <w:bookmarkStart w:name="z23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маслихата Коксуского района от 26 декабря 2025 года № 53-208</w:t>
            </w:r>
          </w:p>
        </w:tc>
      </w:tr>
    </w:tbl>
    <w:bookmarkStart w:name="z23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маслихата Коксуского района от 26 декабря 2025 года № 53-208</w:t>
            </w:r>
          </w:p>
        </w:tc>
      </w:tr>
    </w:tbl>
    <w:bookmarkStart w:name="z23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маслихата Коксуского района от 26 декабря 2025 года № 53-208</w:t>
            </w:r>
          </w:p>
        </w:tc>
      </w:tr>
    </w:tbl>
    <w:bookmarkStart w:name="z24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2026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маслихата Коксуского района от 26 декабря 2025 года № 53-208</w:t>
            </w:r>
          </w:p>
        </w:tc>
      </w:tr>
    </w:tbl>
    <w:bookmarkStart w:name="z24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маслихата Коксуского района от 26 декабря 2025 года № 53-208</w:t>
            </w:r>
          </w:p>
        </w:tc>
      </w:tr>
    </w:tbl>
    <w:bookmarkStart w:name="z24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маслихата Коксуского района от 26 декабря 2025 года № 53-208</w:t>
            </w:r>
          </w:p>
        </w:tc>
      </w:tr>
    </w:tbl>
    <w:bookmarkStart w:name="z24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2026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Коксуского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55-222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маслихата Коксуского района от 26 декабря 2025 года № 53-208</w:t>
            </w:r>
          </w:p>
        </w:tc>
      </w:tr>
    </w:tbl>
    <w:bookmarkStart w:name="z24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маслихата Коксуского района от 26 декабря 2025 года № 53-208</w:t>
            </w:r>
          </w:p>
        </w:tc>
      </w:tr>
    </w:tbl>
    <w:bookmarkStart w:name="z25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2028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