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26ba3" w14:textId="9926b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Коксуского от 27 декабря 2024 года № 37-147 "О бюджетах сельских округов Коксуского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Коксуского районного маслихата области Жетісу от 1 декабря 2025 года № 50-203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Маслихат Коксуского района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Коксуского района "О бюджетах сельских округов Коксуского района на 2025-2027 годы" от 27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 37-147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под № 206202),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бюджет Балпыкского сельского округа на 2025-2027 годы, согласно приложениям 1, 2 и 3 к настоящему решению соответственно, в том числе на 2025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855 516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441 835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413 681 тысяча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871 783 тысячи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16 267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16 267 тысяч тенге: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16 267 тысяч тенге.";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бюджет Жарлыозекского сельского округа на 2025-2027 годы, согласно приложениям 4, 5 и 6 к настоящему решению соответственно, в том числе на 2025 год в следующих объемах: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94 375 тысяч тенге, в том числе: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29 724 тысячи тенге;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64 651 тысяча тенге;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98 243 тысячи тенге;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3 868 тысяч тенге;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3 868 тысяч тенге: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3 868 тысяч тенге.";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Лабасинского сельского округа на 2025-2027 годы, согласно приложениям 7, 8 и 9 к настоящему решению соответственно, в том числе на 2025 год в следующих объемах: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209 601 тысяча тенге, в том числе: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109 427 тысяч тенге;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100 174 тысячи тенге;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212 649 тысяч тенге;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3 048 тысяч тенге;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3 048 тысяч тенге: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3 048 тысяч тенге.";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бюджет Мукрынского сельского округа на 2025-2027 годы, согласно приложениям 10, 11 и 12 к настоящему решению соответственно, в том числе на 2025 год в следующих объемах: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158 605 тысяч тенге, в том числе: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29 799 тысяч тенге;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128 806 тысяч тенге;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160 708 тысяч тенге;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2 103 тысячи тенге;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2 103 тысячи тенге: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2 103 тысячи тенге.";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Муканчинского сельского округа на 2025-2027 годы, согласно приложениям 13, 14 и 15 к настоящему решению соответственно, в том числе на 2025 год в следующих объемах: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185 171 тысяча тенге, в том числе: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46 134 тысячи тенге;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139 037 тысяч тенге;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188 605 тысяч тенге;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3 434 тысячи тенге;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3 434 тысячи тенге: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3 434 тысячи тенге.";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Утвердить бюджет Алгабасского сельского округа на 2025-2027 годы, согласно приложениям 16, 17 и 18 к настоящему решению соответственно, в том числе на 2025 год в следующих объемах: 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70 153 тысячи тенге, в том числе: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12 741 тысяча тенге;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57 412 тысяч тенге;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71 155 тысяч тенге;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1 002 тысячи тенге;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1 002 тысячи тенге: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1 002 тысячи тенге.";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Енбекшинского сельского округа на 2025-2027 годы, согласно приложениям 19, 20 и 21 к настоящему решению соответственно, в том числе на 2025 год в следующих объемах: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139 757 тысяч тенге, в том числе: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42 251 тысяча тенге;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97 506 тысяч тенге;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141 463 тысячи тенге;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1 706 тысяч тенге;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1 706 тысяч тенге: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1 706 тысяч тенге.";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Утвердить бюджет Айнабулакского сельского округа на 2025-2027 годы, согласно приложениям 22, 23 и 24 к настоящему решению соответственно, в том числе на 2025 год в следующих объемах: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163 537 тысяч тенге, в том числе: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9 970 тысяч тенге;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153 567 тысяч тенге;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164 061 тысяча тенге;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524 тысячи тенге;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524 тысячи тенге: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524 тысячи тенге.";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бюджет Каблисанского сельского округа на 2025-2027 годы, согласно приложениям 25, 26 и 27 к настоящему решению соответственно, в том числе на 2025 год в следующих объемах: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414 416 тысяч тенге, в том числе: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9 816 тысяч тенге;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404 600 тысяч тенге;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415 028 тысяч тенге;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612 тысяч тенге;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612 тысяч тенге: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612 тысяч тенге.";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Утвердить бюджет Мусабекского сельского округа на 2025-2027 годы, согласно приложениям 28, 29 и 30 к настоящему решению соответственно, в том числе на 2025 год в следующих объемах: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109 226 тысяч тенге, в том числе: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20 067 тысяч тенге;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89 159 тысяч тенге;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111 730 тысяч тенге;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2 504 тысячи тенге;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2 504 тысячи тенге: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2 504 тысячи тенге.".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приложению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соответственно.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18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Коксуского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Бейсенбай Ж.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Коксуского района от 1 декабря 2025 года № 50-203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Коксуского района от 27 декабря 2024 года № 37-147</w:t>
            </w:r>
          </w:p>
        </w:tc>
      </w:tr>
    </w:tbl>
    <w:bookmarkStart w:name="z195" w:id="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Балпыкского сельского округа на 2025 год</w:t>
      </w:r>
    </w:p>
    <w:bookmarkEnd w:id="1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34"/>
        <w:gridCol w:w="534"/>
        <w:gridCol w:w="534"/>
        <w:gridCol w:w="534"/>
        <w:gridCol w:w="534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</w:tblGrid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855 516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441 835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326 553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326 553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413 681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413 681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413 681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871 783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341 736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341 736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341 736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 поселках, сельских округах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150 537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150 537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150 537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150 489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-16 267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16 267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16 267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16 267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маслихата Коксуского района от 1 декабря 2025 года № 50-203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маслихата Коксуского района от 27 декабря 2024 года № 37-147</w:t>
            </w:r>
          </w:p>
        </w:tc>
      </w:tr>
    </w:tbl>
    <w:bookmarkStart w:name="z198" w:id="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Жарлыозекского сельского округа на 2025 год</w:t>
      </w:r>
    </w:p>
    <w:bookmarkEnd w:id="1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60"/>
        <w:gridCol w:w="560"/>
      </w:tblGrid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-3 868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3 868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3 868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3 868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маслихата Коксуского района от 1 декабря 2025 года № 50-203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маслихата Коксуского района от 27 декабря 2024 года № 37-147</w:t>
            </w:r>
          </w:p>
        </w:tc>
      </w:tr>
    </w:tbl>
    <w:bookmarkStart w:name="z201" w:id="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Лабасинского сельского округа на 2025 год</w:t>
      </w:r>
    </w:p>
    <w:bookmarkEnd w:id="1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4"/>
        <w:gridCol w:w="684"/>
        <w:gridCol w:w="684"/>
        <w:gridCol w:w="684"/>
        <w:gridCol w:w="684"/>
        <w:gridCol w:w="684"/>
      </w:tblGrid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209 601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109 427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212 649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дорг в городах районного значения, селах поселках, сельских округах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-3 048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3 048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3 048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3 048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маслихата Коксуского района от 1 декабря 2025 года № 50-203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маслихата Коксуского района от 27 декабря 2024 года № 37-147</w:t>
            </w:r>
          </w:p>
        </w:tc>
      </w:tr>
    </w:tbl>
    <w:bookmarkStart w:name="z204" w:id="1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Мукрынского сельского округа на 2025 год</w:t>
      </w:r>
    </w:p>
    <w:bookmarkEnd w:id="1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34"/>
        <w:gridCol w:w="534"/>
        <w:gridCol w:w="534"/>
        <w:gridCol w:w="534"/>
        <w:gridCol w:w="534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</w:tblGrid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128 806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128 806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128 806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дорг в городах районного значения, селах поселках, сельских округах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-2 103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маслихата Коксуского района от 1 декабря 2025 года № 50-203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маслихата Коксуского района от 27 декабря 2024 года № 37-147</w:t>
            </w:r>
          </w:p>
        </w:tc>
      </w:tr>
    </w:tbl>
    <w:bookmarkStart w:name="z207" w:id="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Муканчинского сельского округа на 2025 год</w:t>
      </w:r>
    </w:p>
    <w:bookmarkEnd w:id="1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185 171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дорг в городах районного значения, селах поселках, сельских округах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-3 434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маслихата Коксуского района от 1 декабря 2025 года № 50-203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 маслихата Коксуского района от 27 декабря 2024 года № 37-147</w:t>
            </w:r>
          </w:p>
        </w:tc>
      </w:tr>
    </w:tbl>
    <w:bookmarkStart w:name="z210" w:id="1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Алгабасского сельского округа на 2025 год</w:t>
      </w:r>
    </w:p>
    <w:bookmarkEnd w:id="1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-1 002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маслихата Коксуского района от 1 декабря 2025 года № 50-203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 маслихата Коксуского района от 27 декабря 2024 года № 37-147</w:t>
            </w:r>
          </w:p>
        </w:tc>
      </w:tr>
    </w:tbl>
    <w:bookmarkStart w:name="z213" w:id="1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Енбекшинского сельского округа на 2025 год</w:t>
      </w:r>
    </w:p>
    <w:bookmarkEnd w:id="1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34"/>
        <w:gridCol w:w="534"/>
        <w:gridCol w:w="534"/>
        <w:gridCol w:w="534"/>
        <w:gridCol w:w="534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</w:tblGrid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139 757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141 463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 поселках, сельских округах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-1 706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1 706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1 706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1 706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маслихата Коксуского района от 1 декабря 2025 года № 50-203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 маслихата Коксуского района от 27 декабря 2024 года № 37-147</w:t>
            </w:r>
          </w:p>
        </w:tc>
      </w:tr>
    </w:tbl>
    <w:bookmarkStart w:name="z216" w:id="1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Айнабулакского сельского округа на 2025 год</w:t>
      </w:r>
    </w:p>
    <w:bookmarkEnd w:id="1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34"/>
        <w:gridCol w:w="534"/>
        <w:gridCol w:w="534"/>
        <w:gridCol w:w="534"/>
        <w:gridCol w:w="534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</w:tblGrid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163 537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5 438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5 438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3 282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153 567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153 567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153 567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164 061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дорг в городах районного значения, селах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 маслихата Коксуского района от 1 декабря 2025 года № 50-203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 маслихата Коксуского района от 27 декабря 2024 года № 37-147</w:t>
            </w:r>
          </w:p>
        </w:tc>
      </w:tr>
    </w:tbl>
    <w:bookmarkStart w:name="z219" w:id="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Каблисанского сельского округа на 2025 год</w:t>
      </w:r>
    </w:p>
    <w:bookmarkEnd w:id="1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34"/>
        <w:gridCol w:w="534"/>
        <w:gridCol w:w="534"/>
        <w:gridCol w:w="534"/>
        <w:gridCol w:w="534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</w:tblGrid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414 416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9 816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2 327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2 327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7 126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404 600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404 600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363 879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363 879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363 879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дорг в городах районного значения, селах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маслихата Коксуского района от 1 декабря 2025 года № 50-203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 маслихата Коксуского района от 27 декабря 2024 года № 37-147</w:t>
            </w:r>
          </w:p>
        </w:tc>
      </w:tr>
    </w:tbl>
    <w:bookmarkStart w:name="z222" w:id="1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Мусабекского сельского округа на 2025 год</w:t>
      </w:r>
    </w:p>
    <w:bookmarkEnd w:id="1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34"/>
        <w:gridCol w:w="534"/>
        <w:gridCol w:w="534"/>
        <w:gridCol w:w="534"/>
        <w:gridCol w:w="534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</w:tblGrid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109 226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 поселках, сельских округах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-2 504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