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943eb" w14:textId="5e943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Кербулакского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области Жетісу от 26 декабря 2025 года № 31-249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16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Кербулакский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Алтынемелского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45 156 тысяч тенге, в том числе: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14 017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68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31 071 тысячf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45 156 тысячи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Жайнак батырского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94 998 тысяч тенге, в том числе: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18 414 тысячb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76 584 тысячи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94 998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Когалинского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2028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136 810 тысяч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45 873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90 937 тысяча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136 810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Талдыбулакского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62 319 тысяч тенге, в том числе: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18 138 тысяча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44 181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62 319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Шубарского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62 277 тысяч тенге, в том числе: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15 029 тысяч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356 тысяч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46 892 тысячи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62 227 тысяч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Коксуского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2028 год в следующих объемах: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48 476 тысяч тенге, в том числе: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15 791 тысяча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192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32 493 тысячи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48 476 тысяч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Карашокынского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54 515 тысяч тенге, в том числе: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13 004 тысяч тенге;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41 511 тысяч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54 515 тысяч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Басшийского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62 134 тысячи тенге, в том числе: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13 450 тысяч тенге;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48 684 тысяч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62 134 тысячи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Шанханайского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59 475 тысяч тенге, в том числе: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18 369 тысяч тенге;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41 106 тысяч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59 475 тысяч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Сарыозекского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218 369 тысяч тенге, в том числе: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218 217 тысячи тенге;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152 тысяч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0 тысяч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218 369 тысяч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Каспанского сельского округа на 2026-2028 годы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40 731 тысяча тенге, в том числе: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10 002 тысяч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30 729 тысяч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40 731 тысяча тенге;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Кызылжарского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57 044 тысячи тенге, в том числе: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19 159 тысяч тенге;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37 885 тысяч тенге;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57 044 тысячи тенге;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Сарыбулакского сельского округа на 2026-2028 года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61 534 тысяч тенге, в том числе: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11 479 тысяч тенге;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233 тысячи тенге;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49 822 тысячи тенге;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61 534 тысячи тенге;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Сарыбастауского сельского округа на 2026-208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56 441 тысяча тенге, в том числе: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10 353 тысяч тенге;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240 тысяч тенге;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45 848 тысяч тенге;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56 441 тысяча тенге;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Жоламанского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49 377 тысяч тенге, в том числе: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19 333 тысяч тенге;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30 044 тысячи тенге;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49 377 тысяч тенге;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2026 года.</w:t>
      </w:r>
    </w:p>
    <w:bookmarkEnd w:id="2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Кербулакского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Бекиев Кайрат Ботаевич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Кербулакский районный маслихат от 26 декабря 2025 года № 31-249</w:t>
            </w:r>
          </w:p>
        </w:tc>
      </w:tr>
    </w:tbl>
    <w:bookmarkStart w:name="z283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Алтынемелского сельского округа на 2026 год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Кербулакского районного маслихата от 26 декабря 2025 года № 31-249</w:t>
            </w:r>
          </w:p>
        </w:tc>
      </w:tr>
    </w:tbl>
    <w:bookmarkStart w:name="z285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Алтынемелского сельского округа на 2027 год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Кербулакского районного маслихата от 26 декабря 2025 года № 31-249</w:t>
            </w:r>
          </w:p>
        </w:tc>
      </w:tr>
    </w:tbl>
    <w:bookmarkStart w:name="z287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Алтынемелского сельского округа на 2028 год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Кербулакского районного маслихата от 26 декабря 2025 года № 31-249</w:t>
            </w:r>
          </w:p>
        </w:tc>
      </w:tr>
    </w:tbl>
    <w:bookmarkStart w:name="z289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Жайнак батырского сельского округа на 2026 год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94 998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76 584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76 584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Кербулакского районного маслихата от 26 декабря 2025 года № 31-249</w:t>
            </w:r>
          </w:p>
        </w:tc>
      </w:tr>
    </w:tbl>
    <w:bookmarkStart w:name="z291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Жайнак батырского сельского округа на 2027 год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99 747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79 333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79 333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Кербулакского районного маслихата от 26 декабря 2025 года № 31-249</w:t>
            </w:r>
          </w:p>
        </w:tc>
      </w:tr>
    </w:tbl>
    <w:bookmarkStart w:name="z293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Жайнак батырского сельского округа на 2028 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100 747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79 333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79 333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Кербулакского районного маслихата от 26 декабря 2025 года № 31-249</w:t>
            </w:r>
          </w:p>
        </w:tc>
      </w:tr>
    </w:tbl>
    <w:bookmarkStart w:name="z295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Когалинского сельского округа на 2026 год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136 810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90 937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90 937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Кербулакского районного маслихата от 26 декабря 2025 года № 31-249</w:t>
            </w:r>
          </w:p>
        </w:tc>
      </w:tr>
    </w:tbl>
    <w:bookmarkStart w:name="z297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Когалинского сельского округа на 2027 год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138 810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92 937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92 937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Кербулакского районного маслихата от 26 декабря 2025 года № 31-249</w:t>
            </w:r>
          </w:p>
        </w:tc>
      </w:tr>
    </w:tbl>
    <w:bookmarkStart w:name="z299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Когалинского сельского округа на 2028 год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140 810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94 937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94 937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Кербулакского районного маслихата от 26 декабря 2025 года № 31-249</w:t>
            </w:r>
          </w:p>
        </w:tc>
      </w:tr>
    </w:tbl>
    <w:bookmarkStart w:name="z301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2026 год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62 319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Кербулакского районного маслихата от 26 декабря 2025 года № 31-249</w:t>
            </w:r>
          </w:p>
        </w:tc>
      </w:tr>
    </w:tbl>
    <w:bookmarkStart w:name="z303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2027 год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Кербулакского районного маслихата от 26 декабря 2025 года № 31-249</w:t>
            </w:r>
          </w:p>
        </w:tc>
      </w:tr>
    </w:tbl>
    <w:bookmarkStart w:name="z305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2028 год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Кербулакского районного маслихата от 26 декабря 2025 года № 31-249</w:t>
            </w:r>
          </w:p>
        </w:tc>
      </w:tr>
    </w:tbl>
    <w:bookmarkStart w:name="z307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Шубарского сельского округа на 2026 год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Кербулакского районного маслихата от 26 декабря 2025 года № 31-249</w:t>
            </w:r>
          </w:p>
        </w:tc>
      </w:tr>
    </w:tbl>
    <w:bookmarkStart w:name="z309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Шубарского сельского округа на 2027 год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Кербулакского районного маслихата от 26 декабря 2025 года № 31-249</w:t>
            </w:r>
          </w:p>
        </w:tc>
      </w:tr>
    </w:tbl>
    <w:bookmarkStart w:name="z311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Шубарского сельского округа на 2028 год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Кербулакского районного маслихата от 26 декабря 2025 года № 31-249</w:t>
            </w:r>
          </w:p>
        </w:tc>
      </w:tr>
    </w:tbl>
    <w:bookmarkStart w:name="z313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Коксуского сельского округа на 2026 год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Кербулакского районного маслихата от 26 декабря 2025 года № 31-249</w:t>
            </w:r>
          </w:p>
        </w:tc>
      </w:tr>
    </w:tbl>
    <w:bookmarkStart w:name="z315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Коксуского сельского округа на 2027 год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Кербулакского районного маслихата от 26 декабря 2025 года № 31-249</w:t>
            </w:r>
          </w:p>
        </w:tc>
      </w:tr>
    </w:tbl>
    <w:bookmarkStart w:name="z317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Коксуского сельского округа на 2028 год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Кербулакского районного маслихата от 26 декабря 2025 года № 31-249</w:t>
            </w:r>
          </w:p>
        </w:tc>
      </w:tr>
    </w:tbl>
    <w:bookmarkStart w:name="z319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Карашокинского сельского округа на 2026 год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Кербулакского районного маслихата от 26 декабря 2025 года № 31-249</w:t>
            </w:r>
          </w:p>
        </w:tc>
      </w:tr>
    </w:tbl>
    <w:bookmarkStart w:name="z321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Карашокинского сельского округа на 2027 год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Кербулакского районного маслихата от 26 декабря 2025 года № 31-249</w:t>
            </w:r>
          </w:p>
        </w:tc>
      </w:tr>
    </w:tbl>
    <w:bookmarkStart w:name="z323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Карашокинского сельского округа на 2028 год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Кербулакского районного маслихата от 26 декабря 2025 года № 31-249</w:t>
            </w:r>
          </w:p>
        </w:tc>
      </w:tr>
    </w:tbl>
    <w:bookmarkStart w:name="z325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Басшийского сельского округа на 2026 год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62 134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Кербулакского районного маслихата от 26 декабря 2025 года № 31-249</w:t>
            </w:r>
          </w:p>
        </w:tc>
      </w:tr>
    </w:tbl>
    <w:bookmarkStart w:name="z327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Басшийского сельского округа на 2027 год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Кербулакского районного маслихата от 26 декабря 2025 года № 31-249</w:t>
            </w:r>
          </w:p>
        </w:tc>
      </w:tr>
    </w:tbl>
    <w:bookmarkStart w:name="z329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Басшийского сельского округа на 2028 год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Кербулакского районного маслихата от 26 декабря 2025 года № 31-249</w:t>
            </w:r>
          </w:p>
        </w:tc>
      </w:tr>
    </w:tbl>
    <w:bookmarkStart w:name="z331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Шанханайского сельского округа на 2026 год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59 475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 Кербулакского районного маслихата от 26 декабря 2025 года № 31-249</w:t>
            </w:r>
          </w:p>
        </w:tc>
      </w:tr>
    </w:tbl>
    <w:bookmarkStart w:name="z333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Шанханайского сельского округа на 2027 год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 Кербулакского районного маслихата от 26 декабря 2025 года № 31-249</w:t>
            </w:r>
          </w:p>
        </w:tc>
      </w:tr>
    </w:tbl>
    <w:bookmarkStart w:name="z335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Шанханайского сельского округа на 2028 год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Кербулакского районного маслихата от 26 декабря 2025 года № 31-249</w:t>
            </w:r>
          </w:p>
        </w:tc>
      </w:tr>
    </w:tbl>
    <w:bookmarkStart w:name="z337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Сарыозекского сельского округа на 2026 год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218 369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218 217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147 785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147 785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 Кербулакского районного маслихата от 26 декабря 2025 года № 31-249</w:t>
            </w:r>
          </w:p>
        </w:tc>
      </w:tr>
    </w:tbl>
    <w:bookmarkStart w:name="z339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Сарыозекского сельского округа на 2027 год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218 369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218 217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147 785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147 785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 Кербулакского районного маслихата от 26 декабря 2025 года № 31-249</w:t>
            </w:r>
          </w:p>
        </w:tc>
      </w:tr>
    </w:tbl>
    <w:bookmarkStart w:name="z341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Сарыозекского сельского округа на 2028 год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218 369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218 217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147 785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147 785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Кербулакского районного маслихата от 26 декабря 2025 года № 31-249</w:t>
            </w:r>
          </w:p>
        </w:tc>
      </w:tr>
    </w:tbl>
    <w:bookmarkStart w:name="z343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Каспанского сельского округа на 2026 год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раходы государственных органов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 Кербулакского районного маслихата от 26 декабря 2025 года № 31-249</w:t>
            </w:r>
          </w:p>
        </w:tc>
      </w:tr>
    </w:tbl>
    <w:bookmarkStart w:name="z345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Каспанского сельского округа на 2027 год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 Кербулакского районного маслихата от 26 декабря 2025 года № 31-249</w:t>
            </w:r>
          </w:p>
        </w:tc>
      </w:tr>
    </w:tbl>
    <w:bookmarkStart w:name="z348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Каспанского сельского округа на 2028 год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Кербулакского районного маслихата от 26 декабря 2025 года № 31-249</w:t>
            </w:r>
          </w:p>
        </w:tc>
      </w:tr>
    </w:tbl>
    <w:bookmarkStart w:name="z350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2026 год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 Кербулакского районного маслихата от 26 декабря 2025 года № 31-249</w:t>
            </w:r>
          </w:p>
        </w:tc>
      </w:tr>
    </w:tbl>
    <w:bookmarkStart w:name="z352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2027 год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 Кербулакского районного маслихата от 26 декабря 2025 года № 31-249</w:t>
            </w:r>
          </w:p>
        </w:tc>
      </w:tr>
    </w:tbl>
    <w:bookmarkStart w:name="z354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2028 год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Кербулакского районного маслихата от 26 декабря 2025 года № 31-249</w:t>
            </w:r>
          </w:p>
        </w:tc>
      </w:tr>
    </w:tbl>
    <w:bookmarkStart w:name="z356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Сарыбулакского сельского округа на 2026 год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37 318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 Кербулакского районного маслихата от 26 декабря 2025 года № 31-249</w:t>
            </w:r>
          </w:p>
        </w:tc>
      </w:tr>
    </w:tbl>
    <w:bookmarkStart w:name="z358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Сарыбулакского сельского округа на 2027 год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 Кербулакского районного маслихата от 26 декабря 2025 года № 31-249</w:t>
            </w:r>
          </w:p>
        </w:tc>
      </w:tr>
    </w:tbl>
    <w:bookmarkStart w:name="z360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Сарыбулакского сельского округа на 2028 год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Кербулакского районного маслихата от 26 декабря 2025 года № 31-249</w:t>
            </w:r>
          </w:p>
        </w:tc>
      </w:tr>
    </w:tbl>
    <w:bookmarkStart w:name="z362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Сарыбастауского сельского округа на 2026 год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 Кербулакского районного маслихата от 26 декабря 2025 года № 31-249</w:t>
            </w:r>
          </w:p>
        </w:tc>
      </w:tr>
    </w:tbl>
    <w:bookmarkStart w:name="z364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Сарыбастауского сельского округа на 2027 год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 Кербулакского районного маслихата от 26 декабря 2025 года № 31-249</w:t>
            </w:r>
          </w:p>
        </w:tc>
      </w:tr>
    </w:tbl>
    <w:bookmarkStart w:name="z366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Сарыбастауского сельского округа на 2028 год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 Кербулакского районного маслихата от 26 декабря 2025 года № 31-249</w:t>
            </w:r>
          </w:p>
        </w:tc>
      </w:tr>
    </w:tbl>
    <w:bookmarkStart w:name="z368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Жоламанского сельского округа на 2026 год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решению Кербулакского районного маслихата от 26 декабря 2025 года № 31-249</w:t>
            </w:r>
          </w:p>
        </w:tc>
      </w:tr>
    </w:tbl>
    <w:bookmarkStart w:name="z370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Жоламанского сельского округа на 2027 год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решению Кербулакского районного маслихата от 26 декабря 2025 года № 31-249</w:t>
            </w:r>
          </w:p>
        </w:tc>
      </w:tr>
    </w:tbl>
    <w:bookmarkStart w:name="z372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Жоламанского сельского округа на 2028 год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