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eee2" w14:textId="302e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27 марта 2025 года № 148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Джунусбекова Ж.Т.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19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29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39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49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59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7Б дом, 60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