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aeb73" w14:textId="98aeb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сельских округов Ескельдинского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Ескельдинского районного маслихата области Жетісу от 30 декабря 2025 года № 56-162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12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статьей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Ескельдинский районный маслихат 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Алдабергеновского сельского округа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83 861 тысяч тенге: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51 490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32 371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83 861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тенге: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тенге.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Акынсаринского сельского округа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69 331 тысяч тенге: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16 295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53 036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69 331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тенге: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тенге.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Бактыбайского сельского округа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126 690 тысяча тенге: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105 250 тысяч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21 440 тысячи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126 690 тысяча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тенге: 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тенге.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Карабулакского сельского округа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378 882 тысячи тенге: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378 882 тысячи тенге;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0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378 882 тысячи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тенге: 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тенге.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Каратальского сельского округа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89 475 тысяч тенге: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25 401 тысяча тенге;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64 074 тысяч тенге;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89 475 тысяч тенге;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тенге: 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тенге: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тенге.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Туленгутского сельского округа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73 210 тысяч тенге: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23 026 тысяч тенге;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50 184 тысяч тенге;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73 210 тысяч тенге;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тенге: 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тенге: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тенге.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Сырымбетского сельского округа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48 615 тысяч тенге: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18 696 тысяч тенге;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29 919 тысяч тенге;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48 615 тысяч тенге;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тенге: 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тенге: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тенге.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Кайнарлинского сельского округа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65 348 тысяч тенге: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16 378 тысячи тенге;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48 970 тысячи тенге;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65 348 тысяч тенге;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тенге: 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тенге: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тенге.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Конырского сельского округа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62 590 тысяч тенге: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14 615 тысяч тенге;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47 975 тысячи тенге;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62 590 тысяч тенге;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тенге: 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тенге: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тенге.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Кокжазыкского сельского округа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97 126 тысячи тенге: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28 999 тысяч тенге;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68 127 тысячи тенге;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97 126 тысячи тенге;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тенге: 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тенге: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тенге.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Жалгызагашского сельского округа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74 842 тысяч тенге: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9 360 тысяч тенге;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65 482 тысяч тенге;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74 842 тысяч тенге;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тенге: 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тенге: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тенге.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2026 года.</w:t>
      </w:r>
    </w:p>
    <w:bookmarkEnd w:id="2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Сатанов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Ескельдинского районного маслихата от 24 декабря 2025 года №56-162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</w:tblGrid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Бюджет Алдабергеновского сельского округа на 2026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использования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Ескельдинского районного маслихата от 24 декабря 2025 года №56-162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</w:tblGrid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Алдабергеновского сельского округа на 2027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использования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Ескельдинского районного маслихатаот от 24 декабря 2025 года №56-162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</w:tblGrid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Алдабергеновского сельского округа на 2028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использования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Ескельдинского районного маслихата от 24 декабря 2025 года №56-162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</w:tblGrid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Акынсаринского сельского округа на 2026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использования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Ескельдинского районного маслихата от 24 декабря 2025 года №56-162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</w:tblGrid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Акынсаринского сельского округа на 2027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использования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Ескельдинского районного маслихата от 24 декабря 2025 года №56-162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</w:tblGrid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Акынсаринского сельского округа на 2028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использования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Ескельдинского районного маслихата от 24 декабря 2025 года №56-162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</w:tblGrid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Бактыбайского сельского округа на 2026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использования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Ескельдинского районного маслихата от 24 декабря 2025 года №56-162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</w:tblGrid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Бактыбайского сельского округа на 2027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использования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Ескельдинского районного маслихата от 24 декабря 2025 года №56-162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</w:tblGrid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Бактыбайского сельского округа на 2028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использования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Ескельдинского районного маслихата от 24 декабря 2025 года №56-162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</w:tblGrid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Карабулакского сельского округа на 2026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использования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Ескельдинского районного маслихата от 24 декабря 2025 года №56-162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</w:tblGrid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Карабулакского сельского округа на 2027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использования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и улиц населенных пунктов районного значения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Ескельдинского районного маслихата от 24 декабря 2025 года №56-162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Карабулакского сельского округа на 2028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использования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и улиц населенных пунктов районного значения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Ескельдинского районного маслихата от 24 декабря 2025 года №56-162</w:t>
            </w:r>
          </w:p>
        </w:tc>
      </w:tr>
    </w:tbl>
    <w:bookmarkStart w:name="z222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Каратальского сельского округа на 2026 год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</w:tblGrid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использования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 Ескельдинского районного маслихата от 24 декабря 2025 года №56-162</w:t>
            </w:r>
          </w:p>
        </w:tc>
      </w:tr>
    </w:tbl>
    <w:bookmarkStart w:name="z224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Каратальского сельского округа на 2027 год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использования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 Ескельдинского районного маслихата от 24 декабря 2025 года №56-162</w:t>
            </w:r>
          </w:p>
        </w:tc>
      </w:tr>
    </w:tbl>
    <w:bookmarkStart w:name="z226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Каратальского сельского округа на 2028 год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использования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Ескельдинского районного маслихата от 24 декабря 2025 года №56-162</w:t>
            </w:r>
          </w:p>
        </w:tc>
      </w:tr>
    </w:tbl>
    <w:bookmarkStart w:name="z228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Туленгутского сельского округа на 2026 год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использования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 Ескельдинского районного маслихата от 24 декабря 2025 года №56-162</w:t>
            </w:r>
          </w:p>
        </w:tc>
      </w:tr>
    </w:tbl>
    <w:bookmarkStart w:name="z230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Туленгутского сельского округа на 2027 год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использования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 Ескельдинского районного маслихата от 24 декабря 2025 года №56-162</w:t>
            </w:r>
          </w:p>
        </w:tc>
      </w:tr>
    </w:tbl>
    <w:bookmarkStart w:name="z232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Туленгутского сельского округа на 2028 год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</w:tblGrid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использования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Ескельдинского районного маслихата от 24 декабря 2025 года №56-162</w:t>
            </w:r>
          </w:p>
        </w:tc>
      </w:tr>
    </w:tbl>
    <w:bookmarkStart w:name="z234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Сырымбетского сельского округа на 2026 год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использования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 Ескельдинского районного маслихата от 24 декабря 2025 года №56-162</w:t>
            </w:r>
          </w:p>
        </w:tc>
      </w:tr>
    </w:tbl>
    <w:bookmarkStart w:name="z236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Сырымбетского сельского округа на 2027 год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использования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 Ескельдинского районного маслихата от 24 декабря 2025 года №56-162</w:t>
            </w:r>
          </w:p>
        </w:tc>
      </w:tr>
    </w:tbl>
    <w:bookmarkStart w:name="z238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Сырымбетского сельского округа на 2028 год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</w:tblGrid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использования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Ескельдинского районного маслихата от 24 декабря 2025 года №56-162</w:t>
            </w:r>
          </w:p>
        </w:tc>
      </w:tr>
    </w:tbl>
    <w:bookmarkStart w:name="z240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Кайнарлинского сельского округа на 2026 год</w:t>
      </w:r>
    </w:p>
    <w:bookmarkEnd w:id="2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использования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 Ескельдинского районного маслихата от 24 декабря 2025 года №56-162</w:t>
            </w:r>
          </w:p>
        </w:tc>
      </w:tr>
    </w:tbl>
    <w:bookmarkStart w:name="z242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Кайнарлинского сельского округа на 2027 год</w:t>
      </w:r>
    </w:p>
    <w:bookmarkEnd w:id="2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использования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 Ескельдинского районного маслихата от 24 декабря 2025 года №56-162</w:t>
            </w:r>
          </w:p>
        </w:tc>
      </w:tr>
    </w:tbl>
    <w:bookmarkStart w:name="z244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Кайнарлинского сельского округа на 2028 год</w:t>
      </w:r>
    </w:p>
    <w:bookmarkEnd w:id="2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использования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Ескельдинского районного маслихата от 24 декабря 2025 года №56-162</w:t>
            </w:r>
          </w:p>
        </w:tc>
      </w:tr>
    </w:tbl>
    <w:bookmarkStart w:name="z246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Конырского сельского округа на 2026 год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</w:tblGrid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использования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 Ескельдинского районного маслихата от 24 декабря 2025 года №56-162</w:t>
            </w:r>
          </w:p>
        </w:tc>
      </w:tr>
    </w:tbl>
    <w:bookmarkStart w:name="z248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Конырского сельского округа на 2027 год</w:t>
      </w:r>
    </w:p>
    <w:bookmarkEnd w:id="2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использования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 Ескельдинского районного маслихата от 24 декабря 2025 года №56-162</w:t>
            </w:r>
          </w:p>
        </w:tc>
      </w:tr>
    </w:tbl>
    <w:bookmarkStart w:name="z250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Конырского сельского округа на 2028 год</w:t>
      </w:r>
    </w:p>
    <w:bookmarkEnd w:id="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</w:tblGrid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использования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Ескельдинского районного маслихата от 24 декабря 2025 года №56-162</w:t>
            </w:r>
          </w:p>
        </w:tc>
      </w:tr>
    </w:tbl>
    <w:bookmarkStart w:name="z252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Кокжазыкского сельского округа на 2026 год</w:t>
      </w:r>
    </w:p>
    <w:bookmarkEnd w:id="2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использования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 Ескельдинского районного маслихата от 24 декабря 2025 года №56-162</w:t>
            </w:r>
          </w:p>
        </w:tc>
      </w:tr>
    </w:tbl>
    <w:bookmarkStart w:name="z254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Кокжазыкского сельского округа на 2027 год</w:t>
      </w:r>
    </w:p>
    <w:bookmarkEnd w:id="2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использования природных и других ресурсов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 Ескельдинского районного маслихата от 24 декабря 2025 года №56-162</w:t>
            </w:r>
          </w:p>
        </w:tc>
      </w:tr>
    </w:tbl>
    <w:bookmarkStart w:name="z256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Кокжазыкского сельского округа на 2028 год</w:t>
      </w:r>
    </w:p>
    <w:bookmarkEnd w:id="2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</w:tblGrid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использования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Ескельдинского районного маслихата от 24 декабря 2025 года №56-162</w:t>
            </w:r>
          </w:p>
        </w:tc>
      </w:tr>
    </w:tbl>
    <w:bookmarkStart w:name="z258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Жалгизагашского сельского округа на 2026 год</w:t>
      </w:r>
    </w:p>
    <w:bookmarkEnd w:id="2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использования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 Ескельдинского районного маслихата от 24 декабря 2025 года №56-162</w:t>
            </w:r>
          </w:p>
        </w:tc>
      </w:tr>
    </w:tbl>
    <w:bookmarkStart w:name="z260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Жалгизагашского сельского округа на 2027 год</w:t>
      </w:r>
    </w:p>
    <w:bookmarkEnd w:id="2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использования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 Ескельдинского районного маслихата от 24 декабря 2025 года №56-162</w:t>
            </w:r>
          </w:p>
        </w:tc>
      </w:tr>
    </w:tbl>
    <w:bookmarkStart w:name="z262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Жалгизагашского сельского округа на 2028 год</w:t>
      </w:r>
    </w:p>
    <w:bookmarkEnd w:id="2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использования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