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4448cd" w14:textId="c4448c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Ескельдинскому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Ескельдинского районного маслихата области Жетісу от 24 июля 2025 года № 49-145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>
      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> статьи 8 Закона Республики Казахстан "О пастбищах" Ескельдинский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Ескельдинскому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Сатанов К.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Ескельдинского районного маслихата от 24 июля 2025 года № 49-145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 утверждении Плана по управлению пастбищами и их использованию по Ескельдинскому району на 2025-2029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Ескельдинскому району на 2025-2029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 (далее – Закон), и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 и Приказа Министра сельского хозяйства Республики Казахстан от 29 июля 2024 года </w:t>
      </w:r>
      <w:r>
        <w:rPr>
          <w:rFonts w:ascii="Times New Roman"/>
          <w:b w:val="false"/>
          <w:i w:val="false"/>
          <w:color w:val="000000"/>
          <w:sz w:val="28"/>
        </w:rPr>
        <w:t>№ 263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типового плана по управлению пастбищами и их использованию" (Зарегистрирован в Министерстве юстиции Республики Казахстан 29 июля 2024 года № 34831).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данные земельного баланса региона и информационной системы государственного земельного кадастра, согласно приложению 1 к настоящему Плану;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геоботанического обследования пастбищ, согласно приложению 2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об объектах пастбищной инфраструктуры и о сервитутах для прогона сельскохозяйственных животных, согласно приложению 3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согласно таблице 1 приложения 4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данные о количестве гуртов, отар, табунов, сформированных по видам и половозрастным группам сельскохозяйственных животных, согласно таблице 2 приложения 4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сведения о численности поголовья сельскохозяйственных животных для выпаса на отгонных пастбищах, согласно таблице 3 приложения 4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официальная статистическая информация по статистике животноводства и растениеводства.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содержит: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(карта) расположения пастбищ на территории административно-территориальной единицы в разрезе категорий земель, собственников землельных участков землепользователей на основании правоустанавливающих документов, согласно приложению 5 к настоящему Плану;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приемлемую карту пастбищеоборотов, согласно приложению 6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7 к настоящему Плану;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 составленную согласно норме потребления воды, согласно приложению 8 к настоящему Плану;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9 к настоящему Плану;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10 к настоящему Плану;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карту Ескельдинского района с обозначенными внешними и внутренними границами и площадями пастбищ, необходимыми для выпаса сельскохозяйственных животных в частном подворье, удовлетворения потребностей населения в зависимости от местных условий и особенностей, согласно приложению 11 к настоящему Плану.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В равнинных районах годовое количество атмосферных осадков составляет 150-260 мм, в горных районах – 350-550 мм. Средняя температура в январе составляет -12-16°C, в июле – +18+23°C.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равнинных территориях распространены серо-бурые полупустынные почвы, у подножий гор встречаются светло-коричневые и черные почвы.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протекают реки Коксу, Каратал.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встречаются 109 видов растений. Наиболее распространенные три семейства: злаковые, астровые и маревые.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Пастбищный корм в лугах используется в течение 180-210 дней пастбищного периода.</w:t>
      </w:r>
    </w:p>
    <w:bookmarkEnd w:id="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Распределение пастбищ по категориям земель в Ескельдинском районе тысяч гектаров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 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 ного фон 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47,5096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20,936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Бактыбай 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Жалгызагашский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21,996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Кокжазык 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35 934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38 416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3.3002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Толенгутский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8,149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36,63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36112,73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441153,6</w:t>
            </w:r>
          </w:p>
        </w:tc>
      </w:tr>
    </w:tbl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 Ескельдинкого района составляет 399961,8 га. Площадь земель сельскохозяйственного назначения в районе составляет 53312,8 га.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предназначенные для удовлетворения нужд населе ния по выпасу сельскохозяйственных живот 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 зон 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 яч гек та 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 тур ные, тысяч гекта 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Бактыбай 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Жалгызагашский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Кокжазык 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Кокжазык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Кайнарлин 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Толенгутский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Толенгут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7589,271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3729,949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Ескельдинском районе 11 сельских округов и 33 населенных пункта. Площадь пастбищ в населенных пунктах составляет 23544 га. Площадь резервного земельного фонда составляет 0 га. Для выпаса сельскохозяйственных животных необходимо 12 483 гектаров пастбищ.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Нагыма Макеновна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601103400460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Акмолдаева Гульмира Ешахановна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641130401572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Еркин Байдикенович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730328300293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03-264-100-216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03-264-100-218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03-264-100-219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350,00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295,00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499,00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Абсаметова Бижамал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590802400854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Наурызбаева Бибигуль Берикболовна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591222401947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Канабатыров Есет Айткожаевич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740808300879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Туганбаева Замзагуль Чукеновна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630902400754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Аманкелди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420211300391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Заманбекұлы Қалиолла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871025302898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Мейрамбай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661105300109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Советханов Еркебулан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920717350938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Сейтхалиева Кульбаршын Сламжановна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570217401329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Боранбай Айсара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870712402826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Нұрәли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830210303029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Бекожанов Ерлан Оразбаевич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801210301674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Сартбаев Санат Садуакасович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670411300121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03-264-100-214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Мейрамгали Камалиевич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590802302374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Шырынкуль Сейдимировна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610914400324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03-264-100-112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57,00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Солтанбекова Кулянда Оразгалиевна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650926401033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03-264-100-121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03-264-101-103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105,14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Жамалхан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561210401133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03-264-100-136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Колдебаева Турсынбала Ермуратовна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551110402700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Чакирова Айымгуль Ракышевна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701023401920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03-264-100-154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03-264-100-155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03-264-100-215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121,90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78,10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200,00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Канабатыров Мухтар Сеиткожанович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620606302199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650216401414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Жантасов Токен Орысбаевич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650422302025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 Алтай Канатович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620516300064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Сейтбек Жақай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801202303311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Бактыбаева Шолпан Кырыкбаевна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721210401841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Муратова Масхудэ Рахимовна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660703401944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Марат Раимбекович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671012301520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Дарья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460203400788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1091,83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"Зернопродукт-Р"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040104000584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"Иран-Каз"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040104000584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10 841,31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Байдаулетов Е.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930610300406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590807302054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03-264-019-113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03-264-020-102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Имандосов Д.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570618300483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Ш.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641108300268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Куракбаев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531010302935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Мухаметжанова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470516401294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Тастабаев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750809301993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03-264-017-274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600524300554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03-264-020-107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03-264-023-116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03-264-019-114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"Жанатов және К Агрофирма"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100740000560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Бейсенбинов Б.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570618300483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Абдыханова С.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421006400089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 а/о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Вегель.В.В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620614301602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Калмыков О.Г.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760903302082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Куджаков Г.Д.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361212301671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Боскинов Б.А.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671107301030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03-264-010-103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Сагымбеков Мирас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920126300136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03-264-008-106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 М.Б.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761224301482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Икоников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580303300620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Мурзабекова 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521122400774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Сариева А.Б.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610402402917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Баймукушева Алмагул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560130400554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03-264-008-105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Жексенбинов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480312400487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03-264-010-102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Усенов.Ж.Т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700901302209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Каримов.А.К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740829300596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Сариева.К.С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670315402767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Байтилеуов.А.К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660627300085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Саурбекова.К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470415401007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Кимадиев.А.К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750225302005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Софин.А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680927301913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03-264-010-102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Бабашев.О.К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610606302187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Дюсенбинов.А.К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750123300629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Есимов.Н.О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640324300571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03-264-008-114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Жалел.А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760416302382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Сариева.Ш.А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671115402554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Мадыбекова.А.Б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841216451111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Байгутов.Р.О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741203301890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Андасов.Т.Ч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560815302260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Бекешов.Ж.М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640101307485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Саурбекова.К.К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551201300613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Еркинбеков.Т.С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800423300812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Сариев.С.М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581022301981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Жундыбаев.Д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400512300443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Хасанов.Г.Н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500916301270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Сарсенбаева.Ж.К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530616401589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Ботабаев.Б.А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700817302391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Тлеужанов.К.К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610803302435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Аманбаев.Д.Е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801126302408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Байгулов.С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551025300786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Кочербаев.Н.К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491215301585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03-264-008-108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Калманбетов.З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500514301592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Филипов.В.Д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361013300661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Сейткапаров.Ж.М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810704302240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03-264-008-104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Берликожанов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870415303169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551013301947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Шенгельбаев. С.С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561001401266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Акылбекова.Д.Ж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830606450733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Кабанбаева.К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650111300890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Жалғызағаш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Бимуратов Айхан Ертлеуұлы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760127300474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Бимуратов Ертлеу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491208300418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03-264-058-120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Тлегенқызы Мағинур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430915400763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"Касенов С." / Касенов Санат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801014300918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Бабашұлы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771025303429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Дюсембинова Бигуль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610309400142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 Сарсембеков Бахыт Асилханович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650101302941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Баккулова Гулбану Акылбаевна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641026400579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Кайсанова Галия Куанышбаевна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650122400986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Акылбекова Марияш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521110402140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03-264-056-101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Сатбеков Амангелді Молдраимович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591105301121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03-264-059-114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 Сатбеков Молдахмет Молдраимович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701220302349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03-264-059-117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 Сатбеков Молдагали Молдраимович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730119300742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03-264-059-118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 Инкарбеков Шерхан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621023302599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Костаев Ерлан Мырзахметович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681002300767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 Костаева Ляйля Мырзахметовна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641005402977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`Бидайбеков Е` / Бидайбеков Ербол Садыкович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650820300578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Самат Аскарбаевич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740922300680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Тусипбаев Мейрамбек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570501300318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Базарканов Айдын Мазакович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781018300408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Капалов Бейбит Кусаинович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610107300415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Мусанов Рахимжан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630418302139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03-264-058-124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740907300430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03-264-059-101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Мусафиров Нюсипхан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510528301849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03-264-058-136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Мырзакулов Сагдат Аяпбергенович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760110300421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Сарсинбеков Амангелды Имангалиевич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550920300604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Карибаева Акмарал Торебаевна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740924400452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Едил Алжанбаевич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711005300956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03-236-055-176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Канат Газизулы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790815300539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03-236-055-177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Аюбаев Нурбол Мынбаевич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750509300637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03-236-055-178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Байузаков Жомарт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621016301939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03-236-055-179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Есенаманов Алдаберген Досжанович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641016302939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03-264-056-116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Мейрбеков Бакберген Дауенович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510102300487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Абдилдинов Мади Атейбекович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730426300543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Раздыкулы Дауыл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411020402139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03-264-057-231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Стамбеков Адил Абилмажинович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670419301788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03-264-058-128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Кузетов Мурат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540424301699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03-264-052-378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Тлемисов Кадыр Танатарович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650912300479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Тумархан Рахмет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680910302722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Казиза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411020402139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03-264-058-118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Мухамед Сламжанович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560107300186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 Жумахан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540601303444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Асхат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631225301888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Ербол Жумакалымович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721029300982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Жамаубаев Ермуханбет Сейтнурович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641209301525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Ускенбаев Жанат Сагатбекович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630219300428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Онжанов Турдыгул Жумагулович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781006301301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Чильдебаев Асхат Нугметжанович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620710300306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Байченко Николай Егорович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520101302737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Байченко Валентина Константиновна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640906400470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Чильдебаев Багдат Сеитович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641209301525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Зарыкбаев Өсербай Турукбаевич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481125300863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Бакишев Салихжан Сейткаримович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530101301344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03-264-057-240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Буйенбаев Таукенбай Мурзабаевич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480705300992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Кызыр 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841116302202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Мырзакулова Нургул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610628400236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Спанбаев Отарбай Оспанович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550623301455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03-264-059-104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Чуйбеков Болат Жаксибаевич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581102302171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Адамов Марат Алдибекович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521227300065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Мухамедчинов Сейдали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490505300657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Бексултанова Шәрбан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550502400118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03-263-068-117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Нурлыбаева Асемгул Кабзолдаевна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581211400144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Мысыкбаев Максат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821018302913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Сатыбалдинова Кулара Абдыманаповна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640611400184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03-264-052-520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Сатыбалдинов Маман Сейсенбаевич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710905301908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03-264-052-502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Керимбаев Кадырхан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691207300951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03-264-052-524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 Бота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850106401919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03-264-056-119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Көкжазық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Құнанбай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770101004606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Мырзакерім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690803300433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Ахмадулина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670517400184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Багиспаева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600516401055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Вахитов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840531300943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Городецская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631031400386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Девочкин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600325302386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Джелдогутов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651202300352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Джелдогутов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631028301897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561123300087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801018300117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850405301353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 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931001400088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Дарханбаев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841205302612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Жубанова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601022401815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Климантович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390101309273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Кукиев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601024302154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Кукиев 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641013300214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470509302862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Кукиев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631015300838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Климантович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75061730209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Климантович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820202302342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03-264-069-124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"Тенлик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181140011363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03-264-069-102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730223303960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610105300236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03-264-069-101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Матайбаев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780616302452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Окружко 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531210018503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Окружко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610902400186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03-264-067-104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Поломошнев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510827300290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Поломошнева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620521402183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Потапенко 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650823300465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Поломошнев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870308302020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Силимеева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581212400724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Сраилов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811210301953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680225302036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700509303246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Ябурова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540520400085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03-264-067-106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7719,89 га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 Құрмаш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700515303142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700123402602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03-264-080-386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4,80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Азамбаев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601220302368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Аульбеков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661119301773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Ришат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650223300700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Байгазинов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711125300289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 Жанибек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930423300073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Джабынаев Э.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621014301591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Джабынаев Ю.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580101314622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620325302489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03-264-080-133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03-264-080-134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Дедов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561216301289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Джабынаев Тулеген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580101314345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03-264-080-212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51,30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Дмитриенко 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601030302088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Джетыбаев 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480616300949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03-264-080-324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03-264-080-435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32,50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Джабынаев 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780804302965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Авдавлетова Ж.И.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410818400356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Еркін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731129302318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Зиновкин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440113400170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Карабеков Есир.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620628300529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Каратушин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560929300412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Купельдиев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600813301965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660319300114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Майер Е.Н.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490521401235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Кулькин И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630222302212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03-264-080-141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03-264-080-335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33,00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Подин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570717301836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03-264-080-242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590724301619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03-264-080-120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4,70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34,66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Саиндильдин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680412303084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690407399013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03-264-080-396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11,50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Сартбаев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790829300351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03-264-080-231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21,60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9,40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431225300540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Сериккулов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881204300320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Черкашина З.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570703401925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03-264-080-109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103-264-080-192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136,5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7,56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50,70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21,71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36,70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Черкашин Виктор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831027301853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03-264-080-204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24,95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17,05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Черкашин 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810502302004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03-264-080-189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Черкашина 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870224400113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03-264-080-104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20,77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121,67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10,70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78,90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86,30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Тогайбаев 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470225300595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03-264-080-158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106,95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Цун Раиса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560329400566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Тохан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890501303458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 Капар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360920399024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Савильхан Мерей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660118302867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4105,22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Малдыбаева Ж.М.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860901400409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Райманов Н.А.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591017300859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Жайлыбаева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530620402549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Қазанқап Ә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590626300480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Абдулданов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771213302819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К.Н.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560112301766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Е.Н.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540527300047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Аманбаева М.А.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860830400106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550704301336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Б.А.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610410301847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03-264-087-113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Даулетбакова К.Е.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541108401175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03-264-087-113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Слямов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770905501979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03-264-084-277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Р.А.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830408300546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Баяхметова В.Г.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480113400811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03-264-087-105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500610302473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03-264-087-104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720814302438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Бутримов В.П.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360413300752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Божыхан 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810203303136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441,58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Демесинова Г.С.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551103400092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Р.Ж.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510925400963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187,67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Е.С.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690218301987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Дуркумбеков Г.А.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511221400067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Джакамбаева У.Ж.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620111402769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Даурембеков А.Т.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760420302592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Мырзакулова Ш.Б.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770703400929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Усанов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700922301969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Кудеринова Т.С.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650210402594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 А.Ш.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570405302441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Серикбаева С.В.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721111400092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Сапыжанов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430401350085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Кызылбаева А.Ш.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631223400092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Панов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560218300586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03-264-084-212,213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Жакаев С.Р.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530301302895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Жайлыбаева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530620402549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 С.С.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660811301717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Кулембаева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481101300248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Заманбекова К.Н.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591010400788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Заманбеков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560712301391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Заманбекова Р.Т.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571026401551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03-264-084-307, 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Райманов Н.А.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591017300859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084-551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Исагалиев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411019300257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03-264-084-252,348,246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580119301649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Қазанқап Ә.С.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590626300480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1096,94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Кызылбаев Т.З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390527300331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Лазаренко Н.П.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740905302595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Макипбеков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621214300520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Кудеринова М.Б.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650210402594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Рарий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561126301349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03-264-085-105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В.А.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550313300540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660101315886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721107303297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Жумалихан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760423303091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Чукенов С.Б.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750921302782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Хметов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610414301889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Хметов К.К.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580624301575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"Төлеген" төлеген Х.Ғ.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930208300936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03-264-084-445,446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"Орман Текели"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 211140036753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03-264-085-101,124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10991,14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Талғат Қажымханұлы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710606300356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017-088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Қаңтарбаева Ардақ Тәңірбергенқызы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491112400117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Таңат Құлатайұлы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651221301434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Жақыпбеков Нұрлан Жақыпбекұлы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670612300096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Жантасова Майра Ахметқызы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490702400171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Стауб Нина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480228401569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Құдайбергенова Шолпан Құдайбергенқызы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510115400088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Нүкенов Сырым Сағынышұлы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750312303452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Дәуешова Гүлдана Тұрсынғалиқызы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640613402266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Сүлейменова Гүлбайра Амангелдіқызы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631006400064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Усебаев Көпжасар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450101304759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Бақышбаев Ғалым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640901301693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Әлімханы Жұмағұл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601207402363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Әбдібекова Ардақ Әлсейітқызы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670714402325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Әлібаев Қуаныш Оқасұлы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750115302413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 Нұржан 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711123300099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Аяпбергенова Нұрсағила Сапарғалиқызы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400515403798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Әселбаев Биахмет Тоқжігітұлы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460520300478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Құлахметова Ақжолтай Рыскелдіқызы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430801400080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Бекова Алтынай Купесовна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611006401895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Зейнелбек Базарбек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730418303297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Көбелекова Мейізхан Сиқымбайқызы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620429400117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Құлахметов 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500121300101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Нүсіпова Бақыт Ахметқызы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580210400265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Кирикбаева Нурзия Бекеновна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560315403801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Қалибаева Жұмагүл Жұмағұлқызы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471020401974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Қаңтарбаева Ардагүл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520926400089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Ерленова Ризахан Батталғазинқызы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490407401067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Әбіғали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410628300842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Ермұхамбетов Берліқожа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370405300384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Айтқазы Құлатхан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800210403515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Айнабеков Барлыбек Самұратұлы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580916301760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Түктубаев Айдын Төлепбергенұлы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680401303849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Дүйсенбинов Орынғали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530613300697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Садақбаев Бектас Байтасұлы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740203300512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Қораласова Гүлжан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430101406437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Ғалымов Елубай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520811300601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Асубеков Марат Болатайұлы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600701303506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Жетпісбай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460303300319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Қазанбаев Біржан Омарұлы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671112301157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Тұрысбеков Бейбітхан Советбекұлы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610816300747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Далабаев Талғат Ермұхамбетұлы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670624301891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Ойшыбаев Ұнабек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371026300218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Бодаубаев Абай Мырзағалиұлы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750122300485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Дария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500110401127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Нұрасылов Жақан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610913301931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Өтетілеуова Айгүл Зейнелғалиқызы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730418400070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Дәрменбеков 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490528301148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Жұмағазы Дәлей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610407302437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Бейсетбай Дантайұлы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570928301675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Сахариев 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610309301838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Ешмұханбетова Айжан Айдарбекқызы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790331401037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Сайлаубек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500325301595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Бейсенбай Дантайұлы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501116301046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Өтегенов Ақжолтай Дәуітұлы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440626300113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Нұрсерік Қанелұлы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710428302251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Еңсебаев Қуат Кірікбайұлы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750225300495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Құнанбаева Оралхан Байғалиқызы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560210401248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Қанбатыров Талғат Айтқожаұлы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581209301521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Намазбаев Сатарбай Сәкенұлы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460502300767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Ақжолова Күлсімхан Айсақызы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570328400126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Намазбаев Байдүйсен Сәрсембайұлы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510806300315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Рақышов Нұрсұлтан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600704301885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Левицкая Валентина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510103402158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Баймұханов Сәбит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500305302118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Түменбаев Р.Е.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570421400190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Жырғалбаев Мәлік Мәкенұлы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690823300086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Алпысов Жантас Сағындықұлы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781008300188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Шалқыбаев Ерлан Байғұрманұлы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Нүсіпов Марат 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641101300202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621115302417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Беделова Ырыс Үмбетбайқызы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560102404891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Отыншинов Берік Смағұлұлы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710213300105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Күдербаев Қайрат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571107300051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Доматаев Қуаныш Шәрібайұлы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740223300284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Күмісбеков Дінмұхамед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740308300137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Дәрменбекова Тұрсынжамал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220115400018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Жарахмет Ерденбек Иманбекұлы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590418302208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Керейбаева Ұлтай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490115402664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Жайсанбаев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681101300577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Мамажанов Мәлік Айтқожинұлы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491004301240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Асубеков Шаған Болатайұлы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660731301603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Калачев Виталий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720502301989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Атықан Әуелханұлы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590109302377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Кәрімжанов Ерлан Есбатырұлы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620223303016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Асылбаева Меруерт Баяхметқызы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880821401228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Күмісбекова Гүлжәмилә Хамзанқызы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540716401237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Құмартай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510610301175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Диханбаев Сағдат Асымұлы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800917302524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Әлібек Жәнібекұлы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901102300065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Қошқарбаев Еспай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531015301101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Думанбаев Қоблан Сәскебайұлы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620621300668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284.30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Ағыбаев Қанағат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515013301305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Дүзгенбаев Тоқтамыс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450820301207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Тоқтарбаев Әбілхан Әбуғалиұлы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530601301065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510409301741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Сұлтанғұлов Алмас Ерсиікұлы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760213300520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Нүсіпов Марат Рғалбекұлы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650627300618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Сәрсенбаев Қуат Жамақұлы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591011301715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Ернұр Амангелдіұлы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381128400171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Чапай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420507300608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Биғалиев Артығали Тұрсынғалиұлы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610922302254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Сүлейов Бақытжан Сүлейұлы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761016300522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Шаумаров Жансейіт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500305300101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Кірікбаев Бақдәулет Бекенұлы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540120300123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Тоқтарбаева Алтай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400119400047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Бабаев Ермек Қадырханұлы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720117300175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Ешмұхамбетов Мэлс Қожахметұлы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770320302253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Құрманбекова Маруа Бәшімқызы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470118400084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Байғарашева Күлдана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441113400183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Чалтабаев Абайхан Әбенұлы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640424300761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Ермұханбетов Бағлан Берліқожаұлы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600104302245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Жабықбаев Хахарман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940140000078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Бейсенбек Дантайұлы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631205302311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Жармұхаметов Ерлан Алматайұлы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660115300488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Ахамбаев Амангелді Жамбайұлы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520610300639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Садықов Құрман Шорманұлы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490413301102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Бақбаев Қанат Медетұлы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670921300779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Темірбек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310101304288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Мұқышев Қуаныш Сейітұлы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500901303206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Қанаев Бекет Қайратұлы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240615301030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Шалтабаева Сәкен Төлеубекқызы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490318400134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Ахимбеков Әбілхан Әлкенұлы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480501300507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Матай Сыршыбек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490315302980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Құлахметов Елеубек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500121300102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Көбегенова Күләш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400910402360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Оренбаев Бақытбек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580904301389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Дусенбаева Дамет Игубаевна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600418401220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Әділбекова Раушан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460328400889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Нұрлан Мырзағалиұлы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601229300073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Тұрғанбаев Елеусіз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510514400047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Сарқытбеков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710515300157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Шабанбаев Айдын Шабанбаевич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660412302558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103-520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Ешмұханбетов Бірлес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510108300053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Арман Өміртайұлы.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710904300589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Жырғалбаева Эльмира Мәкенқызы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720405400098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Сүлейменұлы Темірғалиев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670729300884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15290.21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700901303534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03-264-092-117, 03-264-092-170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Жандарбек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690117300127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Сарсеков Идрис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610225300982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Кесслер Петр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661016301926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720906400418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03-264-092-174, 03-264-092-175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Копабаев Нуртилеу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561103301313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03-264-093-102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Ертай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510423301539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03-264-129-120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Ожаров Саят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600730302040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03-264-092-133, 03-264-092-166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Калбергенов Маулембай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481104300234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Новаев Камбар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770514302189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Карлыгаш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380308400296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 Темирбек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621216302344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Шакбакбаев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670724301092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0,12678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Артыкбаев Жангали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631111300423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0,06396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Коломыцева Любовь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941112301729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Ныйязхан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470112300431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Найзабекова Кулай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540920400268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03-264-091-188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Кайракбаев Бакытбек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691105300104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Хахарман Бейбитхан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721101399010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03-264-091-167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Тарыбаев Бакберген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491109300411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700716300623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03-264-093-105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Колбаев Жакыпбай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590121300801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Хахарман Бригад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600101320207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Калдибеков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630508302198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Колбаев Жалгасбай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530110300692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Хатира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500630300129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Абен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571029300573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0,71675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 Айнаш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741222402541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03-264-062-154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Койгельдинов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661211300610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Оразымбетов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680124300911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03-264-091-170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Жанталинов Торгай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431214300015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Салагаев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721109300045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03-264-091-193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Есимхан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640428300387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Галиакпар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550320301517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 Ескали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600421300480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Ганипа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470501404580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931011300432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"Тельман", глава Тайжанов Абен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571029300573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03-264-129-121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"Актам и Р", глава Хакимулы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570314302020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Байтугусова Кульшара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600407400183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03-264-094-147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Карамулдинова Кульсин Омаровна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371105400055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03-264-088-146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 Танырбергенович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Эмма Калымтаевна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450716400091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Башчибаев Мухамедгали Джумашевич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580712300081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03-264-088-348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Есимжанов Мухит Айтмухамбетович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610614300683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Кабдыбек Жексенбекович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600207300863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Кайсар Кабдыбекович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831220300666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Султанбек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580801300463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03-264-092-193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Амангельди Мендыханович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510508300751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03-264-093-106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Бельгужанов Аманбай Мухамадиевич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470624300544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03-264-093-104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Төлеңгіт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Тулендиева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580914401210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Турусбеков Т.Н.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570302300319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075-162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Кудеринова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371010300716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075-183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Тукебаев Б.С.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670413300162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Есимжанов Мухит Айтмухамбетович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610614300683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Есимжанов Мухит Айтмухамбетович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610614300683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Кайсар Кабдыбекович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831220300666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Тарыбаев Махат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730702302045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Тарыбаев Махат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730702302047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Чайкова Нургуль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680718402016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1833,62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Шалимбетова Куляйхан Аубакировна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560620400560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Кульмайра Сарыбаевна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460801400175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Кульмайра Сарыбаевна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480719300249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Кабдыбек Жексенбекович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940514300032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Кульмайра Сарыбаевна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570102300468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Джакупбаев Мурат Култаевич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371105400055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Амир Арманулы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371105400055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Бадигулов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590319402256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Нуржигитов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580712300081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Cыбанбаева 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580801300463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Жексембеков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571014400835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Балабаева Дянанур Дямушитовна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720302302104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 Гульнара Мурзагалиевна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541106300081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Есенгельды Байбатырович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460816301227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Шалкар Айтбекович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720302302098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Шалкар Айтбекович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720302302098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Кайынбаев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541116300253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570307300902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530115401576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Кожанберди Бейсенбай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621023302331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Касабаев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740227300800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Джакупбаева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510205402173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Джакупбаева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510205402174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Дюсеков А.Е.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541106300080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Баянбай Жунис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Нусупбаева Хасият Маликовна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Андасбаева Мухтарбала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580914401210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Андасбаева Мухтарбала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580914401210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371010300716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700212303102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4574,52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Хильниченко Виктор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510804301184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03-264-047-196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03-264-047-197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03-264-047-228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03-264-047-229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03-264-047-230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03-264-048-108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03-264-048-114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03-264-048-118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03-264-051-101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03-264-047-172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03-264-047-181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03-264-047-191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03-264-047-193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03-264-047-194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03-264-051-102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03-264-123-105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287,74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44,83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48,40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1941,55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156,38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55,75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2915,00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 Хильниченко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980940001386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03-264-047-276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03-264-047-281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03-264-047-288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03-264-025-564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03-264-126-112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03-264-047-283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03-264-047-272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03-264-123-115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03-264-214-105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03-264-039-105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03-264-048-136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03-264-047-285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81,25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141,27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144,60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133,43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182,02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54,85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13,75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209,26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293,27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110,42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198,18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Бактияр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610111301207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Саргалдаков Жанатбек Садвакасович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590314302421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Гук-сен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03-264-050-138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Сакеев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Алексеева Наталья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811104400658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 Дулатбек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03-264-039-102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 Ноян Оразбакеевич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810605302381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Карамулдинов Серик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581024300111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03-264-047-114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03-264-047-115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12,43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Курмангали Мухаметович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420108300351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Медведева Багдат Медетбековна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720613302039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03-264-030-384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Сейдахметова Рая Дузбаевна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790124401715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Сегизсаринова К.К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550323301236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Жексенова Кульдана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500201400925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03-264-048-120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 Виктор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740302301013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03-264-125-102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Терещенко Инесса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681231400898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03-264-030-414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Хильниченко М.И.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580501404251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03-264-047-172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Лисовой 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501028301345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03-264-028-110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680121300058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Абдрашев Ерназар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481022300398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 Танырбергенович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660628300111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03-264-047-105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Малдыбеков Бауыржан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4455220033378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Бейсенгали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510405301501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Раимханов Тулепберген Азамбаевич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410116300908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03-264-027-106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Сманкулов Жанбол Балтабаевич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710212301792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03-264-047-110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Саламбаева Асият Юнусовна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531117400530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Уркимбаева Гулпаран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511214013230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03-264-029-117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Даубаева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03-264-050-131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Ахметұлы Қиса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791014303581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03-264-029-120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03-264-029-122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16,70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 Алимсеит Алимгазиевич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500113300029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03-264-048-130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Жікейұлы Әділбек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Астыбаев Муса Байгалиевич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Кумарбаев Евгений Амангельдиевич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670518302536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03-264-048-131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03-264-123-112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57,70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Зікірия Құрманұлі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650121302772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03-264-027-123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Ермухан Иманбаевич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391110301890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03-264-028-103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03-264-028-108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03-264-049-105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89,50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Кромм Татьяна Гавриловна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480101415353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Самалбаев Омирсерик Онербаевич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540111301678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03-264-026-105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Куракбаев Калибек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381005301520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03-264-025-434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Принбеков Канат Усенович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730721300051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Дилдабекова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560501404642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Акбердиев Курбанхан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630502302204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Жалелхан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590825302356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03-264-029-126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Тойшинов Азамат Турсунович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560330301731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Ергали Байоразович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680729300485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Кунтай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400201402623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Тынысбаев Токен Байгебаевич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381109300716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03-264-026-101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Бельгужанов Аманбай Мухамадиевич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470624300544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03-264-093-104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Тауекелов Ермек Иргебаевич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690919402000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Суанбеков Нурмагамбет Жумаканович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670422300924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03-264-025-265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03-264-025-266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44,80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 Антонида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541230400725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03-264-025-146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03-264-025-147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03-264-025-148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03-264-025-149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8,10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11,25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Золотарев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03-264-116,102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ЗАО Алматы-Болашак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001140002943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03-264-048-106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Казына Инвест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070440001758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03-264-109-134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 Габитов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000000000182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03-264-029-103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"Кайнар Сауда ЛТД"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020440003061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03-264-048-103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 Церковь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111245650016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03-264-003-264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"юго-восточная региональная инспектура по сортоиспытанию сельскохозяйственных культур"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000640005309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03-264-047-107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8891,8</w:t>
            </w:r>
          </w:p>
        </w:tc>
      </w:tr>
    </w:tbl>
    <w:bookmarkStart w:name="z3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 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 блю 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Бактыбай 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Жалгызагашский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Кокжазык 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Кокжазык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4105,22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Толенгутский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5752,987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4105,22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0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 ременное использование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0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 щих объектов пастбищ 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 ной инфраструктуры требую 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скважины 3 трубчатые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трубчатые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 (74 СЭС, 132 генератор, 4 централизованный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 сооружения для сезонного проживания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Во все сезоны использования пастбищ в зависимости от погодных условий, особенностей пастбищного корма, среднесуточная норма потребления воды на одно сельскохозяйственное животное составляет:</w:t>
      </w:r>
    </w:p>
    <w:bookmarkEnd w:id="97"/>
    <w:bookmarkStart w:name="z3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крупнорогатого скота и лощадей,верблюдов – 45-60 литров;</w:t>
      </w:r>
    </w:p>
    <w:bookmarkEnd w:id="98"/>
    <w:bookmarkStart w:name="z3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– 2535 литров;</w:t>
      </w:r>
    </w:p>
    <w:bookmarkEnd w:id="99"/>
    <w:bookmarkStart w:name="z30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– 10-15 литров;</w:t>
      </w:r>
    </w:p>
    <w:bookmarkEnd w:id="100"/>
    <w:bookmarkStart w:name="z3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овей и коз – 3,-5 литров, для ягнат – 1-2 литра.</w:t>
      </w:r>
    </w:p>
    <w:bookmarkEnd w:id="1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1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количестве сельскохозяйственных животных с указанием их владельцев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ша 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 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 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Бактыбай 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 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 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Жалгызагашский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 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 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Кокжазык 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 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 дары және шаруа қожалықтары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 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 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 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 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 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 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 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 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Толенгутский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 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 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1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 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 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 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 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Бактыбай 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Жалгызагашский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Кокжазык 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Толенгутский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 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1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Бактыбай 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Жалгызагашский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Кокжазык 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Толенгутский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1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End w:id="106"/>
    <w:bookmarkStart w:name="z31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44196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2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карты пастбищеоборотов</w:t>
      </w:r>
    </w:p>
    <w:bookmarkEnd w:id="108"/>
    <w:bookmarkStart w:name="z3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57150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2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2"/>
    <w:bookmarkStart w:name="z32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43942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2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 составленную согласно норме потребления воды</w:t>
      </w:r>
    </w:p>
    <w:bookmarkEnd w:id="115"/>
    <w:bookmarkStart w:name="z3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5041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3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пастбища,и перемещения его на предоставляемые пастбища</w:t>
      </w:r>
    </w:p>
    <w:bookmarkEnd w:id="118"/>
    <w:bookmarkStart w:name="z33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66294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37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21"/>
    <w:bookmarkStart w:name="z33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63754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 управлению пастбищами и их использованию по Ескельдинскому району на 2025-2029 годы</w:t>
            </w:r>
          </w:p>
        </w:tc>
      </w:tr>
    </w:tbl>
    <w:bookmarkStart w:name="z34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Ескельдинского района с обозначенными внешними и внутренними границами и площадями пастбищ, необходимыми для выпаса сельскохозяйственных животных в частном подворье, удовлетворения потребностей населения в зависимости от местных условий и особенностей</w:t>
      </w:r>
    </w:p>
    <w:bookmarkEnd w:id="125"/>
    <w:bookmarkStart w:name="z34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