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ad1c71" w14:textId="9ad1c7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Ескельдинского района установления целевого назначения и режима использования земельного участка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Ескельдинского районного маслихата области Жетісу от 24 июля 2025 года № 49-143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 Ескельдинский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проект (схему) зонирования земель Ескельдинского района установления целевого назначения и режима использования земельного участкасогласно 1-11 приложениямк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Сатанов 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Акынсаринского сельского округа Ескельдинского района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Алдабергеновского сельского округа Ескельдинского района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</w:p>
        </w:tc>
      </w:tr>
    </w:tbl>
    <w:bookmarkStart w:name="z1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Бактыбайского сельского округа Ескельдинского района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решению </w:t>
            </w:r>
          </w:p>
        </w:tc>
      </w:tr>
    </w:tbl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Жалгызагашского сельского округа Ескельдинского района</w:t>
      </w:r>
    </w:p>
    <w:bookmarkEnd w:id="9"/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решению </w:t>
            </w:r>
          </w:p>
        </w:tc>
      </w:tr>
    </w:tbl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Кайнарлинского сельского округа Ескельдинского района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</w:tbl>
    <w:bookmarkStart w:name="z2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Карабулакского сельского округа Ескельдинского района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решению </w:t>
            </w:r>
          </w:p>
        </w:tc>
      </w:tr>
    </w:tbl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Каратальского сельского округа Ескельдинского района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Кокжазыкского сельского округа Ескельдинского района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решению 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Конырского сельского округа Ескельдинского района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решению </w:t>
            </w:r>
          </w:p>
        </w:tc>
      </w:tr>
    </w:tbl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Сырымбетского сельского округа Ескельдинского района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решению </w:t>
            </w:r>
          </w:p>
        </w:tc>
      </w:tr>
    </w:tbl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определение территории земель Толенгутского сельского округа Ескельдинского района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