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f3d2" w14:textId="ac0f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Ушарал и населенных пунктов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26 ноября 2025 года № 55-3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Ушарал и населенных пунктов Алакольского района,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55-3 решению Алакольского районного маслихата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55-3 решению Алакольского районного маслихат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Ушарал и сельских населенных пунктов Алакольского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240"/>
        <w:gridCol w:w="1240"/>
        <w:gridCol w:w="876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с.Коныр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с.Майлышат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105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с.Актубек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017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с.Архарлы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001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032,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030, 031,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5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Сайхан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с.Каратума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063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с.Достык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ст.Коктума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ст.Жаланашколь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061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с.Екпенди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с.Үшкайын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с.Карлыгаш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079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с.Енбекши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014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с.Казахстан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с.Бесагаш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048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с.Жайпак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051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с.Жанама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Старая Жанама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028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с.Жыланды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с.Майкан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с.Тонкерис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с.Шынжылы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с.Кокжар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113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с.Кабанбай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092, 093, 094,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с.Жамбыл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096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с.Кайнар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046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с.Камыскала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с.Алаколь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Кольбайский сельский округ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с.Кольбай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с.Кызылкайын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с.Будыр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с.Алемды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070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Жумахана Балапанова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021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с.Лепсинск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с.Жунжурек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Шымбулак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с.Байзерек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082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с.Сапак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с.Бибакан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111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с.Теректы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099, 100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с.Токжайлау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118, 119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с.Ушбулак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с.Кенес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с.Айпара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122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с.Ынталы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042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с.Коктума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с.Акши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054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г.Ушарал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кадастровые кварталы 002, 003, 004, застроенная территории северной части кадастрового квартала 005, застроенная территории северной части города Ушарал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II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территории северной части города Ушарал, незастроенная территории южной части кадастрового квартала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