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7fbd" w14:textId="8097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Аксуского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30 декабря 2025 года № 64-273.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19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Аксуский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Аксуского сельского округа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51 323 тысячи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9 040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42 283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59 755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8 432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8 432 тысячи,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8 432 тысячи.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Арасанского сельского округа на 2026-2028 годы согласно приложениям 4, 5 и 6 к настоящему решению соответственно, в том числе на 2026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47 217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10 350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36 867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54 080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6 863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6 863 тысячи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6 863 тысячи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Б. Сырттановского сельского округа на 2026-2028 годы согласно приложениям 7, 8 и 9 к настоящему решению соответственно, в том числе на 2026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52 193 тысячи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6 600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45 593 тысячи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55 258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3 065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3 065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3 065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Егинсуского сельского округа на 2026-2028 годы согласно приложениям 10, 11 и 12 к настоящему решению соответственно, в том числе на 2026 год в следующих объемах: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40 141 тысяча тенге, в том числе: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5 220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34 921 тысяча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43 389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3 248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3 248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3 248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Есеболатовского сельского округа на 2026-2028 годы согласно приложениям 13, 14 и 15 к настоящему решению соответственно, в том числе на 2026 год в следующих объемах: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51 701 тысяча тенге, в том числе: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7 620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44 081 тысяча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55 558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3 857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3 857 тысяч, в том числе: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3 857 тысяч.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Жаналыкского сельского округа на 2026-2028 годы согласно приложениям 16, 17 и 18 к настоящему решению соответственно, в том числе на 2026 год в следующих объемах: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41 479 тысяч тенге, в том числе: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5 120 тысяч тенге;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36 359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43 832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2 353 тысячи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2 353 тысячи тенге, в том числе: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2 353 тысячи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Жансугуровского сельского округа на 2026-2028 годы согласно приложениям 19, 20 и 21 к настоящему решению соответственно, в том числе на 2026 год в следующих объемах: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191 421 тысяча тенге, в том числе: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134 110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57 311 тысяча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248 913 тысячи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57 492 тысячи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57 492 тысячи тенге, в том числе: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57 492 тысячи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Капальского сельского округа на 2026-2028 годы согласно приложениям 22, 23 и 24 к настоящему решению соответственно, в том числе на 2026 год в следующих объемах: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62 642 тысячи тенге, в том числе: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29 700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32 942 тысячи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70 950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8 308 тысяч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8 308 тысяч тенге, в том числе: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8 308 тысяч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Каракозского сельского округа на 2026-2028 годы согласно приложениям 25, 26 и 27 к настоящему решению соответственно, в том числе на 2026 год в следующих объемах: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48 063 тысячи тенге, в том числе: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5 420 тысяч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42 643 тысячи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50 438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2 375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2 375 тысяч тенге, в том числе: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2 375 тысяч тенге.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Карасуского сельского округа на 2026-2028 годы согласно приложениям 28, 29 и 30 к настоящему решению соответственно, в том числе на 2026 год в следующих объемах: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51 466 тысяч тенге, в том числе: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5 770 тысяч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45 696 тысяч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65 922 тысячи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14 456 тысяч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14 456 тысяч тенге, в том числе: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14 456 тысяч тенге.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Карачиликского сельского округа на 2026-2028 годы согласно приложениям 31, 32 и 33 к настоящему решению соответственно, в том числе на 2026 год в следующих объемах: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56 564 тысяч тенге, в том числе: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13 000 тысяч тенге;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43 564 тысяч тенге;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65 224 тысяч тенге;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8 660 тысяч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8 660 тысяч тенге, в том числе: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8 660 тысяч тенге.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Кошкенталского сельского округа на 2026-2028 годы согласно приложениям 34, 35 и 36 к настоящему решению соответственно, в том числе на 2026 год в следующих объемах: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42 961 тысяча тенге, в том числе: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8 300 тысяч тенге;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34 661 тысяча тенге;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48 473 тысячи тенге;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5 512 тысячи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5 512 тысячи тенге, в том числе: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5 512 тысячи тенге.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Кызылагашского сельского округа на 2026-2028 годы согласно приложениям 37, 38 и 39 к настоящему решению соответственно, в том числе на 2026 год в следующих объемах: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83 900 тысяч тенге, в том числе: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21 200 тысяч тенге;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62 700 тысяч тенге;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92 964 тысяч тенге;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9 064 тысяч тенге;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9 064 тысяч тенге, в том числе: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9 064 тысяч тенге.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Матайского сельского округа на 2026-2028 годы согласно приложениям 40, 41 и 42 к настоящему решению соответственно, в том числе на 2026 год в следующих объемах: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72 828 тысяч тенге, в том числе: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27 800 тысяч тенге;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45 028 тысяч тенге;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78 566 тысяч тенге;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5 738 тысяч тенге;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5 738 тысяч тенге, в том числе: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5 738 тысяч тенге.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Молалинского сельского округа на 2026-2028 годы согласно приложениям 43, 44 и 45 к настоящему решению соответственно, в том числе на 2026 год в следующих объемах: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35 704 тысяч тенге, в том числе: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4 570 тысяч тенге;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31 134 тысяч тенге;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41 858 тысяч тенге;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6 154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6 154 тысяч тенге, в том числе: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6 154 тысяч тенге.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Ойтоганского сельского округа на 2026-2028 годы согласно приложениям 46, 47 и 48 к настоящему решению соответственно, в том числе на 2026 год в следующих объемах: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39 244 тысяч тенге, в том числе: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4 930 тысяч тенге;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34 314 тысяч тенге;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41 862 тысячи тенге;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2 618 тысяч тенге;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2 618 тысяч тенге, в том числе: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2 618 тысяч тенге.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Суыксайского сельского округа на 2026-2028 годы согласно приложениям 49, 50 и 51 к настоящему решению соответственно, в том числе на 2026 год в следующих объемах: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46 259 тысяч тенге, в том числе: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7 250 тысяч тенге;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39 009 тысяч тенге;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49 592 тысячи тенге;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3 333 тысячи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3 333 тысячи тенге, в том числе: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3 333 тысячи тенге.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2026 года.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2026 год</w:t>
      </w:r>
    </w:p>
    <w:p>
      <w:pPr>
        <w:spacing w:after="0"/>
        <w:ind w:left="0"/>
        <w:jc w:val="both"/>
      </w:pPr>
      <w:bookmarkStart w:name="z338" w:id="31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0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Аксуского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Аксуского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Арасанского сельского округа на 2026 год</w:t>
      </w:r>
    </w:p>
    <w:p>
      <w:pPr>
        <w:spacing w:after="0"/>
        <w:ind w:left="0"/>
        <w:jc w:val="both"/>
      </w:pPr>
      <w:bookmarkStart w:name="z350" w:id="311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Арасанского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Арасанского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Б. Сырттановского сельского округа на 2026 год</w:t>
      </w:r>
    </w:p>
    <w:p>
      <w:pPr>
        <w:spacing w:after="0"/>
        <w:ind w:left="0"/>
        <w:jc w:val="both"/>
      </w:pPr>
      <w:bookmarkStart w:name="z362" w:id="312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2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Б. Сырттановского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Б. Сырттановского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на 2026 год</w:t>
      </w:r>
    </w:p>
    <w:p>
      <w:pPr>
        <w:spacing w:after="0"/>
        <w:ind w:left="0"/>
        <w:jc w:val="both"/>
      </w:pPr>
      <w:bookmarkStart w:name="z374" w:id="31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Егинсуского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Егинсуского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both"/>
      </w:pPr>
      <w:bookmarkStart w:name="z386" w:id="314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4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Есеболатовского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Есеболатовского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Жаналыкского сельского округа на 2026 год</w:t>
      </w:r>
    </w:p>
    <w:p>
      <w:pPr>
        <w:spacing w:after="0"/>
        <w:ind w:left="0"/>
        <w:jc w:val="both"/>
      </w:pPr>
      <w:bookmarkStart w:name="z398" w:id="315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Жаналыкского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Жаналыкского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2026 год</w:t>
      </w:r>
    </w:p>
    <w:p>
      <w:pPr>
        <w:spacing w:after="0"/>
        <w:ind w:left="0"/>
        <w:jc w:val="both"/>
      </w:pPr>
      <w:bookmarkStart w:name="z410" w:id="316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6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Жансугуровского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Жансугуровского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both"/>
      </w:pPr>
      <w:bookmarkStart w:name="z422" w:id="317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7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Капалского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Капалского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Каракозского сельского округа на 2026 год</w:t>
      </w:r>
    </w:p>
    <w:p>
      <w:pPr>
        <w:spacing w:after="0"/>
        <w:ind w:left="0"/>
        <w:jc w:val="both"/>
      </w:pPr>
      <w:bookmarkStart w:name="z434" w:id="318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8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Каракозского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Каракозского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Карасуского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Карасуского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Карашиликского сельского округа на 2026 год</w:t>
      </w:r>
    </w:p>
    <w:p>
      <w:pPr>
        <w:spacing w:after="0"/>
        <w:ind w:left="0"/>
        <w:jc w:val="both"/>
      </w:pPr>
      <w:bookmarkStart w:name="z457" w:id="319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9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Карашиликского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Карашиликского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Кошкенталского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Кошкенталского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Кошкенталского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2026 год</w:t>
      </w:r>
    </w:p>
    <w:p>
      <w:pPr>
        <w:spacing w:after="0"/>
        <w:ind w:left="0"/>
        <w:jc w:val="both"/>
      </w:pPr>
      <w:bookmarkStart w:name="z480" w:id="32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0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Аксуского районного маслихата от "30" декабря 2025 года 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Кызылагашского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Кызылагашского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2026 год</w:t>
      </w:r>
    </w:p>
    <w:p>
      <w:pPr>
        <w:spacing w:after="0"/>
        <w:ind w:left="0"/>
        <w:jc w:val="both"/>
      </w:pPr>
      <w:bookmarkStart w:name="z492" w:id="321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Матайского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Матайского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Молалинского сельского округа на 2026 год</w:t>
      </w:r>
    </w:p>
    <w:p>
      <w:pPr>
        <w:spacing w:after="0"/>
        <w:ind w:left="0"/>
        <w:jc w:val="both"/>
      </w:pPr>
      <w:bookmarkStart w:name="z504" w:id="322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2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Молалинского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Молалинского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Ойтоганского сельского округа на 2026 год</w:t>
      </w:r>
    </w:p>
    <w:p>
      <w:pPr>
        <w:spacing w:after="0"/>
        <w:ind w:left="0"/>
        <w:jc w:val="both"/>
      </w:pPr>
      <w:bookmarkStart w:name="z516" w:id="32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Ойтоганского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Ойтоганского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Суыксайского сельского округа на 2026 год</w:t>
      </w:r>
    </w:p>
    <w:p>
      <w:pPr>
        <w:spacing w:after="0"/>
        <w:ind w:left="0"/>
        <w:jc w:val="both"/>
      </w:pPr>
      <w:bookmarkStart w:name="z528" w:id="324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решения Аксуского районного маслихата области Жетісу от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4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Суыксайского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Суыксайского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