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7c52" w14:textId="fe0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30 декабря 2024 года № 47-208 "О бюджетах сельских округов Аксуского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12 июня 2025 года № 55-240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47-208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59 611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52 491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62 453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2 842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2 842 тысячи,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2 842 тысячи.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Б. Сырттановского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49 190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5 180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44 010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1 845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1 845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1 845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Есеболатовского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52 684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45 364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54 889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2 205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2 205 тысяч,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2 205 тысяч.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Жаналыкского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49 044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3 710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45 334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49 682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Жансугуровского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342 768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120 700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222 068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371 494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29 181 тысяча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29 181 тысяча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29 181 тысяча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Капальского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69 482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20 450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49 032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73 886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3 904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3 904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3 904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Каракозского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56 001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4 400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51 601 тысяча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56 703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702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702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702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Карасуского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55 563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50 313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69 984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8 421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8 421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8 421 тысяча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Карачиликского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62 711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10 330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52 381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66 099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3 388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3 388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3 388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Кошкенталского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47 722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42 932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49 759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2 037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2 037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2 037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Кызылагашского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72 817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18 050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54 767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77 356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4 539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4 539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4 539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Матайского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75 055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22 190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52 865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81 162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6 107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6 107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6 107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Молалинского сельского округа на 2025-2027 годы согласно приложениям 43, 44 и 45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39 751 тысяча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2 150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37 601 тысяча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40 437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686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686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686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Ойтоганского сельского округа на 2025-2027 годы согласно приложениям 46, 47 и 48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46 324 тысячи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4 120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42 204 тысячи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48 121 тысяча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1 797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1 797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1 797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Суыксайского сельского округа на 2025-2027 годы согласно приложениям 49, 50 и 51 к настоящему решению соответственно, в том числе на 2025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58 582 тысячи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7 540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51 042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60 023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1 441 тысяча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1 441 тысяча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1 441 тысяча тенге.".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Аксуского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Б. Сырттановского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Есеболатовского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Жаналыкского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Жансугуровского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Капалского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Каракозского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Карасуского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Карашиликского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Кошкенталского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Кызылагашского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Матайского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Молалинского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Ойтоганского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"12" июня 2025 года № 55-240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Аксуского районного маслихата от "30" декабря 2024 года № 47-208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Суыксайского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