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171d" w14:textId="cbe1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27 декабря 2024 года № 46-198 "О бюджете Аксуского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9 июня 2025 года № 54-237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бюджете Аксуского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46-198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206016)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10 002 817 тысяча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434 531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236 145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47 000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9 285 141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10 877 115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166 898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282 311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115 413 тысячи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1 041 196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1 041 196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1 160 723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128 685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9 158 тысяч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"09" июня 2025 года № 54-237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"27" декабря 2024 года № 46-198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10 002 817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434 531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283 080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236 145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223 634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9 285 141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9 285 141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поверенного агента по выдаче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сферах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выдачи жилищных сертификатов в качестве социальной поддержки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